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8E5CB" w14:textId="653F85DA" w:rsidR="00AB3BD8" w:rsidRPr="00F032A1" w:rsidRDefault="00F032A1" w:rsidP="00F032A1">
      <w:pPr>
        <w:spacing w:after="0" w:line="276" w:lineRule="auto"/>
        <w:jc w:val="center"/>
        <w:rPr>
          <w:rFonts w:ascii="Open Sans" w:hAnsi="Open Sans" w:cs="Open Sans"/>
          <w:b/>
          <w:bCs/>
        </w:rPr>
      </w:pPr>
      <w:r w:rsidRPr="00F032A1">
        <w:rPr>
          <w:rFonts w:ascii="Open Sans" w:hAnsi="Open Sans" w:cs="Open Sans"/>
          <w:b/>
          <w:bCs/>
        </w:rPr>
        <w:t>Regulamin Stołówki Szkolnej</w:t>
      </w:r>
    </w:p>
    <w:p w14:paraId="7B6FEA81" w14:textId="19E41475" w:rsidR="00420FFB" w:rsidRDefault="00F032A1" w:rsidP="00F032A1">
      <w:pPr>
        <w:spacing w:after="0" w:line="276" w:lineRule="auto"/>
        <w:jc w:val="center"/>
        <w:rPr>
          <w:rFonts w:ascii="Open Sans" w:hAnsi="Open Sans" w:cs="Open Sans"/>
          <w:b/>
          <w:bCs/>
        </w:rPr>
      </w:pPr>
      <w:r w:rsidRPr="00F032A1">
        <w:rPr>
          <w:rFonts w:ascii="Open Sans" w:hAnsi="Open Sans" w:cs="Open Sans"/>
          <w:b/>
          <w:bCs/>
        </w:rPr>
        <w:t xml:space="preserve">w </w:t>
      </w:r>
      <w:bookmarkStart w:id="0" w:name="_Hlk205187754"/>
      <w:r w:rsidR="00FA429D">
        <w:rPr>
          <w:rFonts w:ascii="Open Sans" w:hAnsi="Open Sans" w:cs="Open Sans"/>
          <w:b/>
          <w:bCs/>
        </w:rPr>
        <w:t xml:space="preserve">IV LO z OMS Gdańsk </w:t>
      </w:r>
      <w:bookmarkEnd w:id="0"/>
      <w:r w:rsidR="00FA429D" w:rsidRPr="00B17F6C">
        <w:rPr>
          <w:rFonts w:ascii="Open Sans" w:hAnsi="Open Sans" w:cs="Open Sans"/>
          <w:b/>
          <w:bCs/>
        </w:rPr>
        <w:t>w Gdańsku</w:t>
      </w:r>
    </w:p>
    <w:p w14:paraId="63A22D7C" w14:textId="77777777" w:rsidR="00F032A1" w:rsidRDefault="00F032A1" w:rsidP="00F032A1">
      <w:pPr>
        <w:spacing w:after="0" w:line="240" w:lineRule="auto"/>
        <w:rPr>
          <w:rFonts w:ascii="Open Sans" w:hAnsi="Open Sans" w:cs="Open Sans"/>
        </w:rPr>
      </w:pPr>
    </w:p>
    <w:p w14:paraId="71AD1E44" w14:textId="77777777" w:rsidR="00C7425F" w:rsidRDefault="00C7425F" w:rsidP="00F032A1">
      <w:pPr>
        <w:spacing w:after="0" w:line="240" w:lineRule="auto"/>
        <w:rPr>
          <w:rFonts w:ascii="Open Sans" w:hAnsi="Open Sans" w:cs="Open Sans"/>
        </w:rPr>
      </w:pPr>
    </w:p>
    <w:p w14:paraId="2ACF265E" w14:textId="60B96F7A" w:rsidR="00F032A1" w:rsidRPr="001D5FE3" w:rsidRDefault="001D5FE3" w:rsidP="001D5FE3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1D5FE3">
        <w:rPr>
          <w:rFonts w:ascii="Open Sans" w:hAnsi="Open Sans" w:cs="Open Sans"/>
          <w:b/>
          <w:bCs/>
        </w:rPr>
        <w:t>Postanowienia ogólne</w:t>
      </w:r>
    </w:p>
    <w:p w14:paraId="3FB143C8" w14:textId="73FCE43F" w:rsidR="001D5FE3" w:rsidRPr="001D5FE3" w:rsidRDefault="001D5FE3" w:rsidP="001D5FE3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1D5FE3">
        <w:rPr>
          <w:rFonts w:ascii="Open Sans" w:hAnsi="Open Sans" w:cs="Open Sans"/>
          <w:b/>
          <w:bCs/>
        </w:rPr>
        <w:t>§ 1</w:t>
      </w:r>
    </w:p>
    <w:p w14:paraId="4A7B2EE6" w14:textId="77777777" w:rsidR="000F516E" w:rsidRDefault="00041922" w:rsidP="000F516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 xml:space="preserve">Stołówka szkolna została zorganizowana w celu </w:t>
      </w:r>
      <w:r w:rsidR="00B6458F" w:rsidRPr="000F516E">
        <w:rPr>
          <w:rFonts w:ascii="Open Sans" w:hAnsi="Open Sans" w:cs="Open Sans"/>
        </w:rPr>
        <w:t>zapewnienia prawidłowej realizacji zadań opiekuńczych</w:t>
      </w:r>
      <w:r w:rsidRPr="000F516E">
        <w:rPr>
          <w:rFonts w:ascii="Open Sans" w:hAnsi="Open Sans" w:cs="Open Sans"/>
        </w:rPr>
        <w:t xml:space="preserve"> szkoły</w:t>
      </w:r>
      <w:r w:rsidR="00B6458F" w:rsidRPr="000F516E">
        <w:rPr>
          <w:rFonts w:ascii="Open Sans" w:hAnsi="Open Sans" w:cs="Open Sans"/>
        </w:rPr>
        <w:t>, w szczególności wspierania prawidłowego rozwoju uczniów</w:t>
      </w:r>
      <w:r w:rsidRPr="000F516E">
        <w:rPr>
          <w:rFonts w:ascii="Open Sans" w:hAnsi="Open Sans" w:cs="Open Sans"/>
        </w:rPr>
        <w:t>.</w:t>
      </w:r>
    </w:p>
    <w:p w14:paraId="32568391" w14:textId="77777777" w:rsidR="000F516E" w:rsidRDefault="00041922" w:rsidP="000F516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>Korzystanie z posiłków jest dobrowolne i odpłatne.</w:t>
      </w:r>
    </w:p>
    <w:p w14:paraId="76CD91D1" w14:textId="6A1BBFA9" w:rsidR="00041922" w:rsidRDefault="00844AAB" w:rsidP="000F516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>Stołówka jest miejscem spożywania posiłków</w:t>
      </w:r>
      <w:r w:rsidRPr="00FA429D">
        <w:rPr>
          <w:rFonts w:ascii="Open Sans" w:hAnsi="Open Sans" w:cs="Open Sans"/>
        </w:rPr>
        <w:t xml:space="preserve"> przygotowanych przez pracowników kuchni szkolnej</w:t>
      </w:r>
      <w:r w:rsidR="006E7590" w:rsidRPr="00FA429D">
        <w:rPr>
          <w:rFonts w:ascii="Open Sans" w:hAnsi="Open Sans" w:cs="Open Sans"/>
        </w:rPr>
        <w:t xml:space="preserve"> </w:t>
      </w:r>
      <w:r w:rsidRPr="000F516E">
        <w:rPr>
          <w:rFonts w:ascii="Open Sans" w:hAnsi="Open Sans" w:cs="Open Sans"/>
        </w:rPr>
        <w:t>dla osób uprawnionych do korzystania z niej.</w:t>
      </w:r>
    </w:p>
    <w:p w14:paraId="16AED7F0" w14:textId="67F21F00" w:rsidR="0081308E" w:rsidRDefault="0081308E" w:rsidP="000F516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Stołówka funkcjonuje </w:t>
      </w:r>
      <w:r w:rsidRPr="0081308E">
        <w:rPr>
          <w:rFonts w:ascii="Open Sans" w:hAnsi="Open Sans" w:cs="Open Sans"/>
        </w:rPr>
        <w:t>w dni nauki szkolnej.</w:t>
      </w:r>
    </w:p>
    <w:p w14:paraId="3543198A" w14:textId="3042A2BC" w:rsidR="0081308E" w:rsidRPr="000F516E" w:rsidRDefault="0081308E" w:rsidP="000F516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Open Sans" w:hAnsi="Open Sans" w:cs="Open Sans"/>
        </w:rPr>
      </w:pPr>
      <w:r w:rsidRPr="0081308E">
        <w:rPr>
          <w:rFonts w:ascii="Open Sans" w:hAnsi="Open Sans" w:cs="Open Sans"/>
        </w:rPr>
        <w:t>Stołówka nie pracuje w czasie ustawowych dni wolnych od pracy, świąt, przerw w zajęciach szkolnych, dni wolnych od zajęć dydaktycznych oraz innych dni wskazanych przez dyrektora, wynikających z organizacji pracy szkoły.</w:t>
      </w:r>
    </w:p>
    <w:p w14:paraId="4F6B10C3" w14:textId="77777777" w:rsidR="00344054" w:rsidRDefault="00344054" w:rsidP="00344054">
      <w:pPr>
        <w:pStyle w:val="Akapitzlist"/>
        <w:spacing w:after="0" w:line="276" w:lineRule="auto"/>
        <w:ind w:left="284"/>
        <w:jc w:val="both"/>
        <w:rPr>
          <w:rFonts w:ascii="Open Sans" w:hAnsi="Open Sans" w:cs="Open Sans"/>
        </w:rPr>
      </w:pPr>
    </w:p>
    <w:p w14:paraId="50E74953" w14:textId="7E0B616C" w:rsidR="00344054" w:rsidRPr="001D5FE3" w:rsidRDefault="00344054" w:rsidP="00344054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Uprawnieni do korzystania ze stołówki szkolnej</w:t>
      </w:r>
    </w:p>
    <w:p w14:paraId="53F4D80F" w14:textId="02A6A514" w:rsidR="00344054" w:rsidRDefault="00344054" w:rsidP="00344054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1D5FE3">
        <w:rPr>
          <w:rFonts w:ascii="Open Sans" w:hAnsi="Open Sans" w:cs="Open Sans"/>
          <w:b/>
          <w:bCs/>
        </w:rPr>
        <w:t xml:space="preserve">§ </w:t>
      </w:r>
      <w:r>
        <w:rPr>
          <w:rFonts w:ascii="Open Sans" w:hAnsi="Open Sans" w:cs="Open Sans"/>
          <w:b/>
          <w:bCs/>
        </w:rPr>
        <w:t>2</w:t>
      </w:r>
    </w:p>
    <w:p w14:paraId="7373595B" w14:textId="77777777" w:rsidR="002D7A6C" w:rsidRDefault="006F2B3B" w:rsidP="002D7A6C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Open Sans" w:hAnsi="Open Sans" w:cs="Open Sans"/>
        </w:rPr>
      </w:pPr>
      <w:bookmarkStart w:id="1" w:name="_Hlk200448909"/>
      <w:r w:rsidRPr="000F516E">
        <w:rPr>
          <w:rFonts w:ascii="Open Sans" w:hAnsi="Open Sans" w:cs="Open Sans"/>
        </w:rPr>
        <w:t>Do korzystania z obiadów przygotowanych w szkolnej stołówce uprawnieni są</w:t>
      </w:r>
      <w:r w:rsidR="005E7E8A" w:rsidRPr="000F516E">
        <w:rPr>
          <w:rFonts w:ascii="Open Sans" w:hAnsi="Open Sans" w:cs="Open Sans"/>
        </w:rPr>
        <w:t>:</w:t>
      </w:r>
      <w:bookmarkEnd w:id="1"/>
    </w:p>
    <w:p w14:paraId="037D8C5E" w14:textId="49EED388" w:rsidR="002D7A6C" w:rsidRDefault="006F2B3B" w:rsidP="002D7A6C">
      <w:pPr>
        <w:pStyle w:val="Akapitzlist"/>
        <w:numPr>
          <w:ilvl w:val="0"/>
          <w:numId w:val="6"/>
        </w:numPr>
        <w:spacing w:after="0" w:line="276" w:lineRule="auto"/>
        <w:ind w:left="1418"/>
        <w:jc w:val="both"/>
        <w:rPr>
          <w:rFonts w:ascii="Open Sans" w:hAnsi="Open Sans" w:cs="Open Sans"/>
        </w:rPr>
      </w:pPr>
      <w:r w:rsidRPr="002D7A6C">
        <w:rPr>
          <w:rFonts w:ascii="Open Sans" w:hAnsi="Open Sans" w:cs="Open Sans"/>
        </w:rPr>
        <w:t xml:space="preserve">uczniowie </w:t>
      </w:r>
      <w:r w:rsidR="00FA429D">
        <w:rPr>
          <w:rFonts w:ascii="Open Sans" w:hAnsi="Open Sans" w:cs="Open Sans"/>
          <w:b/>
          <w:bCs/>
        </w:rPr>
        <w:t xml:space="preserve">IV LO z OMS </w:t>
      </w:r>
      <w:r w:rsidR="00985FA6" w:rsidRPr="002D7A6C">
        <w:rPr>
          <w:rFonts w:ascii="Open Sans" w:hAnsi="Open Sans" w:cs="Open Sans"/>
        </w:rPr>
        <w:t>wnoszący opłaty indywidualne oraz których dożywianie refunduje MOPR, Wydział Edukacji Urzędu Miejskiego w Gdańsku lub inne upoważnione podmioty,</w:t>
      </w:r>
    </w:p>
    <w:p w14:paraId="08517276" w14:textId="106B67E6" w:rsidR="00385219" w:rsidRPr="002D7A6C" w:rsidRDefault="006F2B3B" w:rsidP="002D7A6C">
      <w:pPr>
        <w:pStyle w:val="Akapitzlist"/>
        <w:numPr>
          <w:ilvl w:val="0"/>
          <w:numId w:val="6"/>
        </w:numPr>
        <w:spacing w:after="0" w:line="276" w:lineRule="auto"/>
        <w:ind w:left="1418"/>
        <w:jc w:val="both"/>
        <w:rPr>
          <w:rFonts w:ascii="Open Sans" w:hAnsi="Open Sans" w:cs="Open Sans"/>
        </w:rPr>
      </w:pPr>
      <w:r w:rsidRPr="002D7A6C">
        <w:rPr>
          <w:rFonts w:ascii="Open Sans" w:hAnsi="Open Sans" w:cs="Open Sans"/>
        </w:rPr>
        <w:t>wszyscy pracownicy placówki</w:t>
      </w:r>
      <w:r w:rsidR="003553D2" w:rsidRPr="002D7A6C">
        <w:rPr>
          <w:rFonts w:ascii="Open Sans" w:hAnsi="Open Sans" w:cs="Open Sans"/>
        </w:rPr>
        <w:t xml:space="preserve"> wnoszący opłaty indywidualnie</w:t>
      </w:r>
      <w:r w:rsidRPr="002D7A6C">
        <w:rPr>
          <w:rFonts w:ascii="Open Sans" w:hAnsi="Open Sans" w:cs="Open Sans"/>
        </w:rPr>
        <w:t>.</w:t>
      </w:r>
    </w:p>
    <w:p w14:paraId="4CE5B05B" w14:textId="77777777" w:rsidR="003553D2" w:rsidRPr="003553D2" w:rsidRDefault="003553D2" w:rsidP="003553D2">
      <w:pPr>
        <w:spacing w:after="0" w:line="276" w:lineRule="auto"/>
        <w:jc w:val="both"/>
        <w:rPr>
          <w:rFonts w:ascii="Open Sans" w:hAnsi="Open Sans" w:cs="Open Sans"/>
        </w:rPr>
      </w:pPr>
    </w:p>
    <w:p w14:paraId="5427919D" w14:textId="73252AA1" w:rsidR="001D5200" w:rsidRDefault="001D5200" w:rsidP="001D5200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B17F6C">
        <w:rPr>
          <w:rFonts w:ascii="Open Sans" w:hAnsi="Open Sans" w:cs="Open Sans"/>
          <w:b/>
          <w:bCs/>
        </w:rPr>
        <w:t>Deklaracja zgłoszenia ucznia na obiady w stołówce</w:t>
      </w:r>
    </w:p>
    <w:p w14:paraId="529DE54E" w14:textId="04F049CA" w:rsidR="00F323CD" w:rsidRDefault="00F323CD" w:rsidP="00F323CD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1D5FE3">
        <w:rPr>
          <w:rFonts w:ascii="Open Sans" w:hAnsi="Open Sans" w:cs="Open Sans"/>
          <w:b/>
          <w:bCs/>
        </w:rPr>
        <w:t xml:space="preserve">§ </w:t>
      </w:r>
      <w:r>
        <w:rPr>
          <w:rFonts w:ascii="Open Sans" w:hAnsi="Open Sans" w:cs="Open Sans"/>
          <w:b/>
          <w:bCs/>
        </w:rPr>
        <w:t>3</w:t>
      </w:r>
    </w:p>
    <w:p w14:paraId="32719CB8" w14:textId="6EB9C943" w:rsidR="001D5200" w:rsidRPr="000F516E" w:rsidRDefault="00654407" w:rsidP="000F516E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>Podstawą do korzystania z obiadów w stołówce jest złożenie przez rodzica/opiekuna deklaracji korzystania z obiadów:</w:t>
      </w:r>
    </w:p>
    <w:p w14:paraId="48F25CCD" w14:textId="77777777" w:rsidR="002D7A6C" w:rsidRDefault="00654407" w:rsidP="002D7A6C">
      <w:pPr>
        <w:pStyle w:val="Akapitzlist"/>
        <w:numPr>
          <w:ilvl w:val="0"/>
          <w:numId w:val="15"/>
        </w:numPr>
        <w:spacing w:after="0" w:line="276" w:lineRule="auto"/>
        <w:ind w:left="1418" w:hanging="425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>załącznik nr 1 do regulaminu – deklaracja dla ucznia,</w:t>
      </w:r>
    </w:p>
    <w:p w14:paraId="44BCC8FD" w14:textId="6729EEBC" w:rsidR="000F516E" w:rsidRDefault="00654407" w:rsidP="002D7A6C">
      <w:pPr>
        <w:pStyle w:val="Akapitzlist"/>
        <w:numPr>
          <w:ilvl w:val="0"/>
          <w:numId w:val="15"/>
        </w:numPr>
        <w:spacing w:after="0" w:line="276" w:lineRule="auto"/>
        <w:ind w:left="1418" w:hanging="425"/>
        <w:jc w:val="both"/>
        <w:rPr>
          <w:rFonts w:ascii="Open Sans" w:hAnsi="Open Sans" w:cs="Open Sans"/>
        </w:rPr>
      </w:pPr>
      <w:r w:rsidRPr="002D7A6C">
        <w:rPr>
          <w:rFonts w:ascii="Open Sans" w:hAnsi="Open Sans" w:cs="Open Sans"/>
        </w:rPr>
        <w:t xml:space="preserve">załącznik nr </w:t>
      </w:r>
      <w:r w:rsidR="00782329">
        <w:rPr>
          <w:rFonts w:ascii="Open Sans" w:hAnsi="Open Sans" w:cs="Open Sans"/>
        </w:rPr>
        <w:t>3</w:t>
      </w:r>
      <w:r w:rsidRPr="002D7A6C">
        <w:rPr>
          <w:rFonts w:ascii="Open Sans" w:hAnsi="Open Sans" w:cs="Open Sans"/>
        </w:rPr>
        <w:t xml:space="preserve"> do regulaminu – deklaracja dla </w:t>
      </w:r>
      <w:r w:rsidR="00782329">
        <w:rPr>
          <w:rFonts w:ascii="Open Sans" w:hAnsi="Open Sans" w:cs="Open Sans"/>
        </w:rPr>
        <w:t>intendenta i starszego intendenta,</w:t>
      </w:r>
    </w:p>
    <w:p w14:paraId="1C1C5BBA" w14:textId="0704BE23" w:rsidR="00782329" w:rsidRPr="002D7A6C" w:rsidRDefault="00782329" w:rsidP="002D7A6C">
      <w:pPr>
        <w:pStyle w:val="Akapitzlist"/>
        <w:numPr>
          <w:ilvl w:val="0"/>
          <w:numId w:val="15"/>
        </w:numPr>
        <w:spacing w:after="0" w:line="276" w:lineRule="auto"/>
        <w:ind w:left="1418" w:hanging="425"/>
        <w:jc w:val="both"/>
        <w:rPr>
          <w:rFonts w:ascii="Open Sans" w:hAnsi="Open Sans" w:cs="Open Sans"/>
        </w:rPr>
      </w:pPr>
      <w:r w:rsidRPr="002D7A6C">
        <w:rPr>
          <w:rFonts w:ascii="Open Sans" w:hAnsi="Open Sans" w:cs="Open Sans"/>
        </w:rPr>
        <w:t xml:space="preserve">załącznik nr </w:t>
      </w:r>
      <w:r>
        <w:rPr>
          <w:rFonts w:ascii="Open Sans" w:hAnsi="Open Sans" w:cs="Open Sans"/>
        </w:rPr>
        <w:t>4</w:t>
      </w:r>
      <w:r w:rsidRPr="002D7A6C">
        <w:rPr>
          <w:rFonts w:ascii="Open Sans" w:hAnsi="Open Sans" w:cs="Open Sans"/>
        </w:rPr>
        <w:t xml:space="preserve"> do regulaminu – deklaracja dla</w:t>
      </w:r>
      <w:r>
        <w:rPr>
          <w:rFonts w:ascii="Open Sans" w:hAnsi="Open Sans" w:cs="Open Sans"/>
        </w:rPr>
        <w:t xml:space="preserve"> pracowników administracji, obsługi i </w:t>
      </w:r>
      <w:r w:rsidR="00041A55">
        <w:rPr>
          <w:rFonts w:ascii="Open Sans" w:hAnsi="Open Sans" w:cs="Open Sans"/>
        </w:rPr>
        <w:t>nauczycieli</w:t>
      </w:r>
      <w:r>
        <w:rPr>
          <w:rFonts w:ascii="Open Sans" w:hAnsi="Open Sans" w:cs="Open Sans"/>
        </w:rPr>
        <w:t>.</w:t>
      </w:r>
    </w:p>
    <w:p w14:paraId="2D508C92" w14:textId="77777777" w:rsidR="000F516E" w:rsidRDefault="00651D86" w:rsidP="000F516E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 xml:space="preserve">Deklaracje dostępne są na stronie internetowej </w:t>
      </w:r>
      <w:r w:rsidR="00773620" w:rsidRPr="000F516E">
        <w:rPr>
          <w:rFonts w:ascii="Open Sans" w:hAnsi="Open Sans" w:cs="Open Sans"/>
        </w:rPr>
        <w:t>szkoły</w:t>
      </w:r>
      <w:r w:rsidRPr="000F516E">
        <w:rPr>
          <w:rFonts w:ascii="Open Sans" w:hAnsi="Open Sans" w:cs="Open Sans"/>
        </w:rPr>
        <w:t xml:space="preserve"> oraz u intendenta.</w:t>
      </w:r>
    </w:p>
    <w:p w14:paraId="34D25B66" w14:textId="77777777" w:rsidR="000F516E" w:rsidRDefault="00773620" w:rsidP="000F516E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>Deklarację o której mowa w ust. 2 składa się u intendenta szkoły.</w:t>
      </w:r>
    </w:p>
    <w:p w14:paraId="0F7626CA" w14:textId="77777777" w:rsidR="002E68EC" w:rsidRDefault="002E68EC" w:rsidP="00252F8E">
      <w:pPr>
        <w:spacing w:after="0" w:line="276" w:lineRule="auto"/>
        <w:jc w:val="both"/>
        <w:rPr>
          <w:rFonts w:ascii="Open Sans" w:hAnsi="Open Sans" w:cs="Open Sans"/>
        </w:rPr>
      </w:pPr>
    </w:p>
    <w:p w14:paraId="287A8076" w14:textId="714A7A50" w:rsidR="00252F8E" w:rsidRPr="00A33D4A" w:rsidRDefault="00252F8E" w:rsidP="00A33D4A">
      <w:pPr>
        <w:spacing w:after="0" w:line="276" w:lineRule="auto"/>
        <w:jc w:val="center"/>
        <w:rPr>
          <w:rFonts w:ascii="Open Sans" w:hAnsi="Open Sans" w:cs="Open Sans"/>
          <w:b/>
          <w:bCs/>
        </w:rPr>
      </w:pPr>
      <w:r w:rsidRPr="00A33D4A">
        <w:rPr>
          <w:rFonts w:ascii="Open Sans" w:hAnsi="Open Sans" w:cs="Open Sans"/>
          <w:b/>
          <w:bCs/>
        </w:rPr>
        <w:t>Wydawanie obiadów</w:t>
      </w:r>
    </w:p>
    <w:p w14:paraId="336B85D8" w14:textId="2D07E6A6" w:rsidR="00A33D4A" w:rsidRDefault="00A33D4A" w:rsidP="00A33D4A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1D5FE3">
        <w:rPr>
          <w:rFonts w:ascii="Open Sans" w:hAnsi="Open Sans" w:cs="Open Sans"/>
          <w:b/>
          <w:bCs/>
        </w:rPr>
        <w:t xml:space="preserve">§ </w:t>
      </w:r>
      <w:r>
        <w:rPr>
          <w:rFonts w:ascii="Open Sans" w:hAnsi="Open Sans" w:cs="Open Sans"/>
          <w:b/>
          <w:bCs/>
        </w:rPr>
        <w:t>4</w:t>
      </w:r>
    </w:p>
    <w:p w14:paraId="792DA9DD" w14:textId="77777777" w:rsidR="000F516E" w:rsidRDefault="00605E91" w:rsidP="000F516E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>Za wydawanie posiłków odpowiadają pracownicy stołówki szkolnej.</w:t>
      </w:r>
    </w:p>
    <w:p w14:paraId="5FA576E5" w14:textId="77777777" w:rsidR="000F516E" w:rsidRDefault="00605E91" w:rsidP="000F516E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>Posiłki wydawane są w dniach realizacji zajęć dydaktyczno-wychowawczych zgodnie z harmonogramem ustalonym przez dyrektora szkoły.</w:t>
      </w:r>
    </w:p>
    <w:p w14:paraId="74833AA0" w14:textId="76A6C251" w:rsidR="000F516E" w:rsidRDefault="00605E91" w:rsidP="000F516E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lastRenderedPageBreak/>
        <w:t xml:space="preserve">Posiłki wydawane są w godzinach otwarcia stołówki tj. w godzinach </w:t>
      </w:r>
      <w:r w:rsidR="00FA429D">
        <w:rPr>
          <w:rFonts w:ascii="Open Sans" w:hAnsi="Open Sans" w:cs="Open Sans"/>
        </w:rPr>
        <w:t xml:space="preserve">12.30 </w:t>
      </w:r>
      <w:r w:rsidR="00C44156">
        <w:rPr>
          <w:rFonts w:ascii="Open Sans" w:hAnsi="Open Sans" w:cs="Open Sans"/>
        </w:rPr>
        <w:t xml:space="preserve">do 13.55 </w:t>
      </w:r>
      <w:r w:rsidRPr="000F516E">
        <w:rPr>
          <w:rFonts w:ascii="Open Sans" w:hAnsi="Open Sans" w:cs="Open Sans"/>
        </w:rPr>
        <w:t>w trakcie przerw pomiędzy zajęciami lekcyjnymi.</w:t>
      </w:r>
      <w:r w:rsidR="00630CC3">
        <w:rPr>
          <w:rFonts w:ascii="Open Sans" w:hAnsi="Open Sans" w:cs="Open Sans"/>
        </w:rPr>
        <w:t xml:space="preserve"> </w:t>
      </w:r>
    </w:p>
    <w:p w14:paraId="1AEE9597" w14:textId="77777777" w:rsidR="000F516E" w:rsidRDefault="00FA6E42" w:rsidP="000F516E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>W przypadku skróconych lekcji godziny wydawania obiadów ulegają zmianie.</w:t>
      </w:r>
    </w:p>
    <w:p w14:paraId="1547573C" w14:textId="77777777" w:rsidR="000F516E" w:rsidRDefault="00605E91" w:rsidP="000F516E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>Uczniowie będący przed zajęciami lub po ich zakończeniu mogą korzystać z obiadów poza przerwami, jednakże wyłącznie w godzinach pracy stołówki.</w:t>
      </w:r>
    </w:p>
    <w:p w14:paraId="1B00AF16" w14:textId="30B9C34A" w:rsidR="000F516E" w:rsidRDefault="00E469BB" w:rsidP="000F516E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 xml:space="preserve">Jadłospis na dany tydzień jest wywieszany na tablicy informacyjnej w szkole oraz publikowany </w:t>
      </w:r>
      <w:r w:rsidR="00F035D8">
        <w:rPr>
          <w:rFonts w:ascii="Open Sans" w:hAnsi="Open Sans" w:cs="Open Sans"/>
        </w:rPr>
        <w:t xml:space="preserve">w aplikacji </w:t>
      </w:r>
      <w:proofErr w:type="spellStart"/>
      <w:r w:rsidR="00F035D8">
        <w:rPr>
          <w:rFonts w:ascii="Open Sans" w:hAnsi="Open Sans" w:cs="Open Sans"/>
        </w:rPr>
        <w:t>iOpłaty</w:t>
      </w:r>
      <w:proofErr w:type="spellEnd"/>
      <w:r w:rsidR="00F035D8">
        <w:rPr>
          <w:rFonts w:ascii="Open Sans" w:hAnsi="Open Sans" w:cs="Open Sans"/>
        </w:rPr>
        <w:t xml:space="preserve"> lub </w:t>
      </w:r>
      <w:r w:rsidRPr="000F516E">
        <w:rPr>
          <w:rFonts w:ascii="Open Sans" w:hAnsi="Open Sans" w:cs="Open Sans"/>
        </w:rPr>
        <w:t>na stronie internetowej</w:t>
      </w:r>
      <w:r w:rsidR="00F035D8">
        <w:rPr>
          <w:rFonts w:ascii="Open Sans" w:hAnsi="Open Sans" w:cs="Open Sans"/>
        </w:rPr>
        <w:t xml:space="preserve"> </w:t>
      </w:r>
      <w:proofErr w:type="spellStart"/>
      <w:r w:rsidR="00F035D8">
        <w:rPr>
          <w:rFonts w:ascii="Open Sans" w:hAnsi="Open Sans" w:cs="Open Sans"/>
        </w:rPr>
        <w:t>iOpłaty</w:t>
      </w:r>
      <w:proofErr w:type="spellEnd"/>
      <w:r w:rsidRPr="000F516E">
        <w:rPr>
          <w:rFonts w:ascii="Open Sans" w:hAnsi="Open Sans" w:cs="Open Sans"/>
        </w:rPr>
        <w:t>.</w:t>
      </w:r>
    </w:p>
    <w:p w14:paraId="7CB91786" w14:textId="44AF7AA4" w:rsidR="00E469BB" w:rsidRPr="000F516E" w:rsidRDefault="00AD6B5B" w:rsidP="000F516E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>Stołówka szkolna jest jedynym miejscem przeznaczonym do spożywania posiłków przygotowanych przez pracowników kuchni.</w:t>
      </w:r>
    </w:p>
    <w:p w14:paraId="40883064" w14:textId="77777777" w:rsidR="005F3011" w:rsidRDefault="005F3011" w:rsidP="005F3011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4E298F63" w14:textId="7604B236" w:rsidR="00252F8E" w:rsidRPr="00A33D4A" w:rsidRDefault="00252F8E" w:rsidP="00A33D4A">
      <w:pPr>
        <w:spacing w:after="0" w:line="276" w:lineRule="auto"/>
        <w:jc w:val="center"/>
        <w:rPr>
          <w:rFonts w:ascii="Open Sans" w:hAnsi="Open Sans" w:cs="Open Sans"/>
          <w:b/>
          <w:bCs/>
        </w:rPr>
      </w:pPr>
      <w:r w:rsidRPr="00A33D4A">
        <w:rPr>
          <w:rFonts w:ascii="Open Sans" w:hAnsi="Open Sans" w:cs="Open Sans"/>
          <w:b/>
          <w:bCs/>
        </w:rPr>
        <w:t>Odpłatność za obiady</w:t>
      </w:r>
    </w:p>
    <w:p w14:paraId="3F9AAE47" w14:textId="28F2F89C" w:rsidR="00A33D4A" w:rsidRDefault="00A33D4A" w:rsidP="00A33D4A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1D5FE3">
        <w:rPr>
          <w:rFonts w:ascii="Open Sans" w:hAnsi="Open Sans" w:cs="Open Sans"/>
          <w:b/>
          <w:bCs/>
        </w:rPr>
        <w:t xml:space="preserve">§ </w:t>
      </w:r>
      <w:r w:rsidR="00F020FF">
        <w:rPr>
          <w:rFonts w:ascii="Open Sans" w:hAnsi="Open Sans" w:cs="Open Sans"/>
          <w:b/>
          <w:bCs/>
        </w:rPr>
        <w:t>5</w:t>
      </w:r>
    </w:p>
    <w:p w14:paraId="07993B69" w14:textId="77777777" w:rsidR="000F516E" w:rsidRDefault="00A95A5D" w:rsidP="000F516E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Open Sans" w:hAnsi="Open Sans" w:cs="Open Sans"/>
        </w:rPr>
      </w:pPr>
      <w:bookmarkStart w:id="2" w:name="_Hlk200523379"/>
      <w:r w:rsidRPr="000F516E">
        <w:rPr>
          <w:rFonts w:ascii="Open Sans" w:hAnsi="Open Sans" w:cs="Open Sans"/>
        </w:rPr>
        <w:t>Wysokość opłaty za obiady dla uczniów w stołówce szkolnej określa dyrektor szkoły w porozumieniu z organem prowadzącym szkołę.</w:t>
      </w:r>
    </w:p>
    <w:p w14:paraId="6DA41F3A" w14:textId="45941474" w:rsidR="000F516E" w:rsidRDefault="001C4009" w:rsidP="000F516E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>Opłata za korzystanie przez ucznia z posiłku w stołówce szkolnej ustala się w</w:t>
      </w:r>
      <w:r w:rsidR="00903435">
        <w:rPr>
          <w:rFonts w:ascii="Open Sans" w:hAnsi="Open Sans" w:cs="Open Sans"/>
        </w:rPr>
        <w:t> </w:t>
      </w:r>
      <w:r w:rsidRPr="000F516E">
        <w:rPr>
          <w:rFonts w:ascii="Open Sans" w:hAnsi="Open Sans" w:cs="Open Sans"/>
        </w:rPr>
        <w:t xml:space="preserve">wysokości kosztów produktów wykorzystanych do przygotowania posiłku. </w:t>
      </w:r>
    </w:p>
    <w:p w14:paraId="427CE36A" w14:textId="77777777" w:rsidR="00A24C22" w:rsidRDefault="001C4009" w:rsidP="000F516E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Open Sans" w:hAnsi="Open Sans" w:cs="Open Sans"/>
        </w:rPr>
      </w:pPr>
      <w:r w:rsidRPr="005F2563">
        <w:rPr>
          <w:rFonts w:ascii="Open Sans" w:hAnsi="Open Sans" w:cs="Open Sans"/>
        </w:rPr>
        <w:t>Pracownicy szkoły ponoszą rzeczywisty koszt przygotowania posiłku, uwzględniający</w:t>
      </w:r>
      <w:r w:rsidR="00E55749" w:rsidRPr="005F2563">
        <w:rPr>
          <w:rFonts w:ascii="Open Sans" w:hAnsi="Open Sans" w:cs="Open Sans"/>
        </w:rPr>
        <w:t>:</w:t>
      </w:r>
      <w:r w:rsidRPr="005F2563">
        <w:rPr>
          <w:rFonts w:ascii="Open Sans" w:hAnsi="Open Sans" w:cs="Open Sans"/>
        </w:rPr>
        <w:t xml:space="preserve"> </w:t>
      </w:r>
    </w:p>
    <w:p w14:paraId="3A9B0A26" w14:textId="39172A52" w:rsidR="00A24C22" w:rsidRDefault="004B6987" w:rsidP="00A24C22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w przypadku </w:t>
      </w:r>
      <w:r w:rsidR="00A24C22">
        <w:rPr>
          <w:rFonts w:ascii="Open Sans" w:hAnsi="Open Sans" w:cs="Open Sans"/>
        </w:rPr>
        <w:t>intenden</w:t>
      </w:r>
      <w:r>
        <w:rPr>
          <w:rFonts w:ascii="Open Sans" w:hAnsi="Open Sans" w:cs="Open Sans"/>
        </w:rPr>
        <w:t xml:space="preserve">tów </w:t>
      </w:r>
      <w:r w:rsidR="00A24C22">
        <w:rPr>
          <w:rFonts w:ascii="Open Sans" w:hAnsi="Open Sans" w:cs="Open Sans"/>
        </w:rPr>
        <w:t>i stars</w:t>
      </w:r>
      <w:r>
        <w:rPr>
          <w:rFonts w:ascii="Open Sans" w:hAnsi="Open Sans" w:cs="Open Sans"/>
        </w:rPr>
        <w:t>zych</w:t>
      </w:r>
      <w:r w:rsidR="00A24C22">
        <w:rPr>
          <w:rFonts w:ascii="Open Sans" w:hAnsi="Open Sans" w:cs="Open Sans"/>
        </w:rPr>
        <w:t xml:space="preserve"> intenden</w:t>
      </w:r>
      <w:r>
        <w:rPr>
          <w:rFonts w:ascii="Open Sans" w:hAnsi="Open Sans" w:cs="Open Sans"/>
        </w:rPr>
        <w:t>tów</w:t>
      </w:r>
      <w:r w:rsidR="00A24C22">
        <w:rPr>
          <w:rFonts w:ascii="Open Sans" w:hAnsi="Open Sans" w:cs="Open Sans"/>
        </w:rPr>
        <w:t xml:space="preserve">: suma </w:t>
      </w:r>
      <w:r w:rsidR="00AE6C75">
        <w:rPr>
          <w:rFonts w:ascii="Open Sans" w:hAnsi="Open Sans" w:cs="Open Sans"/>
        </w:rPr>
        <w:t xml:space="preserve">100 % </w:t>
      </w:r>
      <w:r w:rsidR="00A24C22">
        <w:rPr>
          <w:rFonts w:ascii="Open Sans" w:hAnsi="Open Sans" w:cs="Open Sans"/>
        </w:rPr>
        <w:t>kosztu wytworzenia posiłku (</w:t>
      </w:r>
      <w:r w:rsidR="00AE6C75" w:rsidRPr="005F2563">
        <w:rPr>
          <w:rFonts w:ascii="Open Sans" w:hAnsi="Open Sans" w:cs="Open Sans"/>
        </w:rPr>
        <w:t>koszt wynagrodzenia pracowników stołówki i koszt utrzymania stołówki</w:t>
      </w:r>
      <w:r w:rsidR="00A24C22">
        <w:rPr>
          <w:rFonts w:ascii="Open Sans" w:hAnsi="Open Sans" w:cs="Open Sans"/>
        </w:rPr>
        <w:t xml:space="preserve">) oraz </w:t>
      </w:r>
      <w:r w:rsidR="00AE6C75">
        <w:rPr>
          <w:rFonts w:ascii="Open Sans" w:hAnsi="Open Sans" w:cs="Open Sans"/>
        </w:rPr>
        <w:t xml:space="preserve">25 % </w:t>
      </w:r>
      <w:r w:rsidR="00A24C22">
        <w:rPr>
          <w:rFonts w:ascii="Open Sans" w:hAnsi="Open Sans" w:cs="Open Sans"/>
        </w:rPr>
        <w:t>stawki żywieniowej za posiłki</w:t>
      </w:r>
      <w:r w:rsidR="00AE6C75">
        <w:rPr>
          <w:rFonts w:ascii="Open Sans" w:hAnsi="Open Sans" w:cs="Open Sans"/>
        </w:rPr>
        <w:t>,</w:t>
      </w:r>
    </w:p>
    <w:p w14:paraId="218ED243" w14:textId="512B7B09" w:rsidR="00A24C22" w:rsidRDefault="004B6987" w:rsidP="00A24C22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w przypadku pracowników administracji, obsługi i nauczycieli: suma </w:t>
      </w:r>
      <w:r w:rsidR="004C6C37">
        <w:rPr>
          <w:rFonts w:ascii="Open Sans" w:hAnsi="Open Sans" w:cs="Open Sans"/>
        </w:rPr>
        <w:t xml:space="preserve">100% </w:t>
      </w:r>
      <w:r>
        <w:rPr>
          <w:rFonts w:ascii="Open Sans" w:hAnsi="Open Sans" w:cs="Open Sans"/>
        </w:rPr>
        <w:t xml:space="preserve">kosztu wytworzenia posiłku </w:t>
      </w:r>
      <w:r w:rsidR="004C6C37">
        <w:rPr>
          <w:rFonts w:ascii="Open Sans" w:hAnsi="Open Sans" w:cs="Open Sans"/>
        </w:rPr>
        <w:t>(</w:t>
      </w:r>
      <w:r w:rsidR="004C6C37" w:rsidRPr="005F2563">
        <w:rPr>
          <w:rFonts w:ascii="Open Sans" w:hAnsi="Open Sans" w:cs="Open Sans"/>
        </w:rPr>
        <w:t>koszt wynagrodzenia pracowników stołówki i</w:t>
      </w:r>
      <w:r w:rsidR="00903435">
        <w:rPr>
          <w:rFonts w:ascii="Open Sans" w:hAnsi="Open Sans" w:cs="Open Sans"/>
        </w:rPr>
        <w:t> </w:t>
      </w:r>
      <w:r w:rsidR="004C6C37" w:rsidRPr="005F2563">
        <w:rPr>
          <w:rFonts w:ascii="Open Sans" w:hAnsi="Open Sans" w:cs="Open Sans"/>
        </w:rPr>
        <w:t>koszt utrzymania stołówki</w:t>
      </w:r>
      <w:r w:rsidR="004C6C37">
        <w:rPr>
          <w:rFonts w:ascii="Open Sans" w:hAnsi="Open Sans" w:cs="Open Sans"/>
        </w:rPr>
        <w:t xml:space="preserve">) </w:t>
      </w:r>
      <w:r>
        <w:rPr>
          <w:rFonts w:ascii="Open Sans" w:hAnsi="Open Sans" w:cs="Open Sans"/>
        </w:rPr>
        <w:t xml:space="preserve">oraz </w:t>
      </w:r>
      <w:r w:rsidR="004C6C37">
        <w:rPr>
          <w:rFonts w:ascii="Open Sans" w:hAnsi="Open Sans" w:cs="Open Sans"/>
        </w:rPr>
        <w:t xml:space="preserve">100 % </w:t>
      </w:r>
      <w:r>
        <w:rPr>
          <w:rFonts w:ascii="Open Sans" w:hAnsi="Open Sans" w:cs="Open Sans"/>
        </w:rPr>
        <w:t>stawki żywieniowej za posiłki</w:t>
      </w:r>
      <w:r w:rsidR="004C6C37">
        <w:rPr>
          <w:rFonts w:ascii="Open Sans" w:hAnsi="Open Sans" w:cs="Open Sans"/>
        </w:rPr>
        <w:t>.</w:t>
      </w:r>
    </w:p>
    <w:p w14:paraId="7359890D" w14:textId="77777777" w:rsidR="000F516E" w:rsidRDefault="008D4B22" w:rsidP="000F516E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 xml:space="preserve">W przypadku wzrostu kosztów </w:t>
      </w:r>
      <w:r w:rsidR="00B320F0" w:rsidRPr="000F516E">
        <w:rPr>
          <w:rFonts w:ascii="Open Sans" w:hAnsi="Open Sans" w:cs="Open Sans"/>
        </w:rPr>
        <w:t>produktów spożywczych tzw. „wsadu do kotła” dopuszcza się możliwość zmiany odpłatności</w:t>
      </w:r>
      <w:r w:rsidRPr="000F516E">
        <w:rPr>
          <w:rFonts w:ascii="Open Sans" w:hAnsi="Open Sans" w:cs="Open Sans"/>
        </w:rPr>
        <w:t xml:space="preserve"> za korzystanie z posiłku w trakcie roku szkolnego.</w:t>
      </w:r>
    </w:p>
    <w:p w14:paraId="579EFD93" w14:textId="77777777" w:rsidR="0015027B" w:rsidRDefault="004109F7" w:rsidP="003E3A7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Open Sans" w:hAnsi="Open Sans" w:cs="Open Sans"/>
        </w:rPr>
      </w:pPr>
      <w:r w:rsidRPr="00063244">
        <w:rPr>
          <w:rFonts w:ascii="Open Sans" w:hAnsi="Open Sans" w:cs="Open Sans"/>
        </w:rPr>
        <w:t>Opłat</w:t>
      </w:r>
      <w:r w:rsidR="00E4594D" w:rsidRPr="00063244">
        <w:rPr>
          <w:rFonts w:ascii="Open Sans" w:hAnsi="Open Sans" w:cs="Open Sans"/>
        </w:rPr>
        <w:t>y</w:t>
      </w:r>
      <w:r w:rsidRPr="00063244">
        <w:rPr>
          <w:rFonts w:ascii="Open Sans" w:hAnsi="Open Sans" w:cs="Open Sans"/>
        </w:rPr>
        <w:t xml:space="preserve"> </w:t>
      </w:r>
      <w:r w:rsidR="0016051A" w:rsidRPr="00063244">
        <w:rPr>
          <w:rFonts w:ascii="Open Sans" w:hAnsi="Open Sans" w:cs="Open Sans"/>
        </w:rPr>
        <w:t xml:space="preserve">za obiady </w:t>
      </w:r>
      <w:r w:rsidR="008E40C2">
        <w:rPr>
          <w:rFonts w:ascii="Open Sans" w:hAnsi="Open Sans" w:cs="Open Sans"/>
        </w:rPr>
        <w:t xml:space="preserve">uczniów </w:t>
      </w:r>
      <w:r w:rsidR="00E4594D" w:rsidRPr="00063244">
        <w:rPr>
          <w:rFonts w:ascii="Open Sans" w:hAnsi="Open Sans" w:cs="Open Sans"/>
        </w:rPr>
        <w:t xml:space="preserve">należy dokonywać na indywidualny rachunek bankowy poprzez aplikację </w:t>
      </w:r>
      <w:proofErr w:type="spellStart"/>
      <w:r w:rsidR="00E4594D" w:rsidRPr="00063244">
        <w:rPr>
          <w:rFonts w:ascii="Open Sans" w:hAnsi="Open Sans" w:cs="Open Sans"/>
        </w:rPr>
        <w:t>iOpłaty</w:t>
      </w:r>
      <w:proofErr w:type="spellEnd"/>
      <w:r w:rsidR="00E4594D" w:rsidRPr="00063244">
        <w:rPr>
          <w:rFonts w:ascii="Open Sans" w:hAnsi="Open Sans" w:cs="Open Sans"/>
        </w:rPr>
        <w:t xml:space="preserve">, stronę internetową </w:t>
      </w:r>
      <w:proofErr w:type="spellStart"/>
      <w:r w:rsidR="00063244" w:rsidRPr="00063244">
        <w:rPr>
          <w:rFonts w:ascii="Open Sans" w:hAnsi="Open Sans" w:cs="Open Sans"/>
        </w:rPr>
        <w:t>iOpłaty</w:t>
      </w:r>
      <w:proofErr w:type="spellEnd"/>
      <w:r w:rsidR="00063244" w:rsidRPr="00063244">
        <w:rPr>
          <w:rFonts w:ascii="Open Sans" w:hAnsi="Open Sans" w:cs="Open Sans"/>
        </w:rPr>
        <w:t xml:space="preserve"> </w:t>
      </w:r>
      <w:r w:rsidR="00E4594D" w:rsidRPr="00063244">
        <w:rPr>
          <w:rFonts w:ascii="Open Sans" w:hAnsi="Open Sans" w:cs="Open Sans"/>
        </w:rPr>
        <w:t xml:space="preserve">lub za pośrednictwem przelewu bankowego. </w:t>
      </w:r>
    </w:p>
    <w:p w14:paraId="7E966DB8" w14:textId="59F64417" w:rsidR="000F516E" w:rsidRDefault="00E4594D" w:rsidP="0015027B">
      <w:pPr>
        <w:pStyle w:val="Akapitzlist"/>
        <w:spacing w:after="0" w:line="276" w:lineRule="auto"/>
        <w:jc w:val="both"/>
        <w:rPr>
          <w:rFonts w:ascii="Open Sans" w:hAnsi="Open Sans" w:cs="Open Sans"/>
        </w:rPr>
      </w:pPr>
      <w:r w:rsidRPr="00063244">
        <w:rPr>
          <w:rFonts w:ascii="Open Sans" w:hAnsi="Open Sans" w:cs="Open Sans"/>
          <w:b/>
          <w:bCs/>
        </w:rPr>
        <w:t>Tytuł przelewu</w:t>
      </w:r>
      <w:r w:rsidRPr="00063244">
        <w:rPr>
          <w:rFonts w:ascii="Open Sans" w:hAnsi="Open Sans" w:cs="Open Sans"/>
        </w:rPr>
        <w:t>: Imię i nazwisko dziecka / klasa / miesiąc za który dokonywana jest wpłata.</w:t>
      </w:r>
    </w:p>
    <w:p w14:paraId="13F09C42" w14:textId="77777777" w:rsidR="0015027B" w:rsidRDefault="008E40C2" w:rsidP="008E40C2">
      <w:pPr>
        <w:pStyle w:val="Akapitzlist"/>
        <w:numPr>
          <w:ilvl w:val="0"/>
          <w:numId w:val="11"/>
        </w:numPr>
        <w:jc w:val="both"/>
        <w:rPr>
          <w:rFonts w:ascii="Open Sans" w:hAnsi="Open Sans" w:cs="Open Sans"/>
        </w:rPr>
      </w:pPr>
      <w:r w:rsidRPr="008E40C2">
        <w:rPr>
          <w:rFonts w:ascii="Open Sans" w:hAnsi="Open Sans" w:cs="Open Sans"/>
        </w:rPr>
        <w:t xml:space="preserve">Opłaty za obiady </w:t>
      </w:r>
      <w:r>
        <w:rPr>
          <w:rFonts w:ascii="Open Sans" w:hAnsi="Open Sans" w:cs="Open Sans"/>
        </w:rPr>
        <w:t xml:space="preserve">pracowników placówki </w:t>
      </w:r>
      <w:r w:rsidRPr="008E40C2">
        <w:rPr>
          <w:rFonts w:ascii="Open Sans" w:hAnsi="Open Sans" w:cs="Open Sans"/>
        </w:rPr>
        <w:t xml:space="preserve">należy dokonywać poprzez aplikację </w:t>
      </w:r>
      <w:proofErr w:type="spellStart"/>
      <w:r w:rsidRPr="008E40C2">
        <w:rPr>
          <w:rFonts w:ascii="Open Sans" w:hAnsi="Open Sans" w:cs="Open Sans"/>
        </w:rPr>
        <w:t>iOpłaty</w:t>
      </w:r>
      <w:proofErr w:type="spellEnd"/>
      <w:r w:rsidRPr="008E40C2">
        <w:rPr>
          <w:rFonts w:ascii="Open Sans" w:hAnsi="Open Sans" w:cs="Open Sans"/>
        </w:rPr>
        <w:t xml:space="preserve">, stronę internetową </w:t>
      </w:r>
      <w:proofErr w:type="spellStart"/>
      <w:r w:rsidRPr="008E40C2">
        <w:rPr>
          <w:rFonts w:ascii="Open Sans" w:hAnsi="Open Sans" w:cs="Open Sans"/>
        </w:rPr>
        <w:t>iOpłaty</w:t>
      </w:r>
      <w:proofErr w:type="spellEnd"/>
      <w:r w:rsidRPr="008E40C2">
        <w:rPr>
          <w:rFonts w:ascii="Open Sans" w:hAnsi="Open Sans" w:cs="Open Sans"/>
        </w:rPr>
        <w:t xml:space="preserve"> lub za pośrednictwem przelewu bankowego, na indywidualne rachunki bankowe wygenerowane odrębnie dla kosztu wytworzenia posiłku oraz odrębnie dla stawki żywieniowej. </w:t>
      </w:r>
    </w:p>
    <w:p w14:paraId="53A946F7" w14:textId="0972CB5E" w:rsidR="008E40C2" w:rsidRPr="008E40C2" w:rsidRDefault="008E40C2" w:rsidP="0015027B">
      <w:pPr>
        <w:pStyle w:val="Akapitzlist"/>
        <w:jc w:val="both"/>
        <w:rPr>
          <w:rFonts w:ascii="Open Sans" w:hAnsi="Open Sans" w:cs="Open Sans"/>
        </w:rPr>
      </w:pPr>
      <w:r w:rsidRPr="002F1EA0">
        <w:rPr>
          <w:rFonts w:ascii="Open Sans" w:hAnsi="Open Sans" w:cs="Open Sans"/>
          <w:b/>
          <w:bCs/>
        </w:rPr>
        <w:t>Tytuł przelewu</w:t>
      </w:r>
      <w:r w:rsidRPr="008E40C2">
        <w:rPr>
          <w:rFonts w:ascii="Open Sans" w:hAnsi="Open Sans" w:cs="Open Sans"/>
        </w:rPr>
        <w:t>: Imię i nazwisko / miesiąc za który dokonywana jest wpłata</w:t>
      </w:r>
    </w:p>
    <w:p w14:paraId="11B3F4E3" w14:textId="2847951C" w:rsidR="000F516E" w:rsidRPr="00C5080A" w:rsidRDefault="00D707BA" w:rsidP="00C5080A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 xml:space="preserve">Indywidualny rachunek bankowy </w:t>
      </w:r>
      <w:r w:rsidR="00C5080A">
        <w:rPr>
          <w:rFonts w:ascii="Open Sans" w:hAnsi="Open Sans" w:cs="Open Sans"/>
        </w:rPr>
        <w:t xml:space="preserve">będzie dostępny w aplikacji </w:t>
      </w:r>
      <w:proofErr w:type="spellStart"/>
      <w:r w:rsidR="00C5080A">
        <w:rPr>
          <w:rFonts w:ascii="Open Sans" w:hAnsi="Open Sans" w:cs="Open Sans"/>
        </w:rPr>
        <w:t>iOpłaty</w:t>
      </w:r>
      <w:proofErr w:type="spellEnd"/>
      <w:r w:rsidR="0016051A" w:rsidRPr="00C5080A">
        <w:rPr>
          <w:rFonts w:ascii="Open Sans" w:hAnsi="Open Sans" w:cs="Open Sans"/>
        </w:rPr>
        <w:t>, po</w:t>
      </w:r>
      <w:r w:rsidR="00903435">
        <w:rPr>
          <w:rFonts w:ascii="Open Sans" w:hAnsi="Open Sans" w:cs="Open Sans"/>
        </w:rPr>
        <w:t> </w:t>
      </w:r>
      <w:r w:rsidR="0016051A" w:rsidRPr="00C5080A">
        <w:rPr>
          <w:rFonts w:ascii="Open Sans" w:hAnsi="Open Sans" w:cs="Open Sans"/>
        </w:rPr>
        <w:t>poprawny</w:t>
      </w:r>
      <w:r w:rsidR="001D06E6" w:rsidRPr="00C5080A">
        <w:rPr>
          <w:rFonts w:ascii="Open Sans" w:hAnsi="Open Sans" w:cs="Open Sans"/>
        </w:rPr>
        <w:t>m</w:t>
      </w:r>
      <w:r w:rsidR="0016051A" w:rsidRPr="00C5080A">
        <w:rPr>
          <w:rFonts w:ascii="Open Sans" w:hAnsi="Open Sans" w:cs="Open Sans"/>
        </w:rPr>
        <w:t xml:space="preserve"> wypełnieniu i złożeniu deklaracji korzystania z obiadów.</w:t>
      </w:r>
      <w:r w:rsidRPr="00C5080A">
        <w:rPr>
          <w:rFonts w:ascii="Open Sans" w:hAnsi="Open Sans" w:cs="Open Sans"/>
        </w:rPr>
        <w:t xml:space="preserve"> </w:t>
      </w:r>
    </w:p>
    <w:p w14:paraId="5AD90279" w14:textId="2A620B29" w:rsidR="00450434" w:rsidRPr="00450434" w:rsidRDefault="00640DAD" w:rsidP="00450434">
      <w:pPr>
        <w:pStyle w:val="Akapitzlist"/>
        <w:numPr>
          <w:ilvl w:val="0"/>
          <w:numId w:val="11"/>
        </w:numPr>
        <w:jc w:val="both"/>
        <w:rPr>
          <w:rFonts w:ascii="Open Sans" w:hAnsi="Open Sans" w:cs="Open Sans"/>
        </w:rPr>
      </w:pPr>
      <w:r w:rsidRPr="003A6BDF">
        <w:rPr>
          <w:rFonts w:ascii="Open Sans" w:hAnsi="Open Sans" w:cs="Open Sans"/>
        </w:rPr>
        <w:t xml:space="preserve">Wpłat za obiady należy dokonywać </w:t>
      </w:r>
      <w:r w:rsidR="003A6BDF" w:rsidRPr="003A6BDF">
        <w:rPr>
          <w:rFonts w:ascii="Open Sans" w:hAnsi="Open Sans" w:cs="Open Sans"/>
        </w:rPr>
        <w:t>z góry do 10-go dnia danego miesiąca</w:t>
      </w:r>
      <w:r w:rsidR="00450434">
        <w:rPr>
          <w:rFonts w:ascii="Open Sans" w:hAnsi="Open Sans" w:cs="Open Sans"/>
        </w:rPr>
        <w:t>.</w:t>
      </w:r>
    </w:p>
    <w:p w14:paraId="5C0FCA9D" w14:textId="63FEC07A" w:rsidR="009F29C4" w:rsidRDefault="009F29C4" w:rsidP="000F516E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Informacja o wysokości opłaty za posiłki za dany miesiąc, znajduje się </w:t>
      </w:r>
      <w:r w:rsidR="00F80E16" w:rsidRPr="003A6BDF">
        <w:rPr>
          <w:rFonts w:ascii="Open Sans" w:hAnsi="Open Sans" w:cs="Open Sans"/>
        </w:rPr>
        <w:t xml:space="preserve">w aplikacji </w:t>
      </w:r>
      <w:proofErr w:type="spellStart"/>
      <w:r w:rsidR="00F80E16" w:rsidRPr="003A6BDF">
        <w:rPr>
          <w:rFonts w:ascii="Open Sans" w:hAnsi="Open Sans" w:cs="Open Sans"/>
        </w:rPr>
        <w:t>iOpłaty</w:t>
      </w:r>
      <w:proofErr w:type="spellEnd"/>
      <w:r w:rsidR="00F80E16">
        <w:rPr>
          <w:rFonts w:ascii="Open Sans" w:hAnsi="Open Sans" w:cs="Open Sans"/>
        </w:rPr>
        <w:t xml:space="preserve">, </w:t>
      </w:r>
      <w:r>
        <w:rPr>
          <w:rFonts w:ascii="Open Sans" w:hAnsi="Open Sans" w:cs="Open Sans"/>
        </w:rPr>
        <w:t xml:space="preserve">stronie internetowej </w:t>
      </w:r>
      <w:proofErr w:type="spellStart"/>
      <w:r w:rsidR="00886BBD" w:rsidRPr="003A6BDF">
        <w:rPr>
          <w:rFonts w:ascii="Open Sans" w:hAnsi="Open Sans" w:cs="Open Sans"/>
        </w:rPr>
        <w:t>iOpłaty</w:t>
      </w:r>
      <w:proofErr w:type="spellEnd"/>
      <w:r w:rsidR="00886BBD">
        <w:rPr>
          <w:rFonts w:ascii="Open Sans" w:hAnsi="Open Sans" w:cs="Open Sans"/>
        </w:rPr>
        <w:t xml:space="preserve"> </w:t>
      </w:r>
      <w:r w:rsidR="0031538E">
        <w:rPr>
          <w:rFonts w:ascii="Open Sans" w:hAnsi="Open Sans" w:cs="Open Sans"/>
        </w:rPr>
        <w:t>i na tablicy informacyjnej w szkole</w:t>
      </w:r>
      <w:r>
        <w:rPr>
          <w:rFonts w:ascii="Open Sans" w:hAnsi="Open Sans" w:cs="Open Sans"/>
        </w:rPr>
        <w:t>.</w:t>
      </w:r>
    </w:p>
    <w:p w14:paraId="53BD8BE3" w14:textId="24A35EC9" w:rsidR="000F516E" w:rsidRDefault="00314D77" w:rsidP="000F516E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 xml:space="preserve">Za datę zapłaty uważa się datę obciążenia rachunku </w:t>
      </w:r>
      <w:r w:rsidR="00C3267C">
        <w:rPr>
          <w:rFonts w:ascii="Open Sans" w:hAnsi="Open Sans" w:cs="Open Sans"/>
        </w:rPr>
        <w:t>r</w:t>
      </w:r>
      <w:r w:rsidR="00252E97">
        <w:rPr>
          <w:rFonts w:ascii="Open Sans" w:hAnsi="Open Sans" w:cs="Open Sans"/>
        </w:rPr>
        <w:t>odzica/opiekuna</w:t>
      </w:r>
      <w:r w:rsidRPr="000F516E">
        <w:rPr>
          <w:rFonts w:ascii="Open Sans" w:hAnsi="Open Sans" w:cs="Open Sans"/>
        </w:rPr>
        <w:t>.</w:t>
      </w:r>
    </w:p>
    <w:p w14:paraId="49CE31BE" w14:textId="6E152C74" w:rsidR="000F516E" w:rsidRDefault="00314D77" w:rsidP="000F516E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lastRenderedPageBreak/>
        <w:t>Osoba deklarująca</w:t>
      </w:r>
      <w:r w:rsidR="00E55AF5" w:rsidRPr="000F516E">
        <w:rPr>
          <w:rFonts w:ascii="Open Sans" w:hAnsi="Open Sans" w:cs="Open Sans"/>
        </w:rPr>
        <w:t xml:space="preserve"> zgłoszenie ucznia na obiady w stołówce szkolnej odpowiada za</w:t>
      </w:r>
      <w:r w:rsidR="00903435">
        <w:rPr>
          <w:rFonts w:ascii="Open Sans" w:hAnsi="Open Sans" w:cs="Open Sans"/>
        </w:rPr>
        <w:t> </w:t>
      </w:r>
      <w:r w:rsidR="00E55AF5" w:rsidRPr="000F516E">
        <w:rPr>
          <w:rFonts w:ascii="Open Sans" w:hAnsi="Open Sans" w:cs="Open Sans"/>
        </w:rPr>
        <w:t>prawidłową kwotę i opis przelewu. Jeżeli wpłata bankowa będzie za niska na</w:t>
      </w:r>
      <w:r w:rsidR="00903435">
        <w:rPr>
          <w:rFonts w:ascii="Open Sans" w:hAnsi="Open Sans" w:cs="Open Sans"/>
        </w:rPr>
        <w:t> </w:t>
      </w:r>
      <w:r w:rsidR="00E55AF5" w:rsidRPr="000F516E">
        <w:rPr>
          <w:rFonts w:ascii="Open Sans" w:hAnsi="Open Sans" w:cs="Open Sans"/>
        </w:rPr>
        <w:t xml:space="preserve">pokrycie całego abonamentu, albo będą odliczenia za nieobecność na obiadach, które nie zostały zgłoszone, wówczas powstanie niedopłata, od której zostaną naliczone odsetki </w:t>
      </w:r>
      <w:r w:rsidR="00393A94">
        <w:rPr>
          <w:rFonts w:ascii="Open Sans" w:hAnsi="Open Sans" w:cs="Open Sans"/>
        </w:rPr>
        <w:t>od należności podatkowej</w:t>
      </w:r>
      <w:r w:rsidR="00E55AF5" w:rsidRPr="000F516E">
        <w:rPr>
          <w:rFonts w:ascii="Open Sans" w:hAnsi="Open Sans" w:cs="Open Sans"/>
        </w:rPr>
        <w:t xml:space="preserve"> za opóźnienie.</w:t>
      </w:r>
    </w:p>
    <w:p w14:paraId="664AFD4C" w14:textId="77777777" w:rsidR="00CE3678" w:rsidRDefault="006B1B87" w:rsidP="00CE3678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W przypadku braku wpłaty po 10-tym danego miesiąca wydawanie dziecku posiłku może być wstrzymane.</w:t>
      </w:r>
      <w:r w:rsidRPr="006B1B87">
        <w:rPr>
          <w:rFonts w:ascii="Open Sans" w:hAnsi="Open Sans" w:cs="Open Sans"/>
        </w:rPr>
        <w:t xml:space="preserve"> </w:t>
      </w:r>
    </w:p>
    <w:p w14:paraId="273FA1BD" w14:textId="4DA4F61A" w:rsidR="001C6D8E" w:rsidRPr="00CE3678" w:rsidRDefault="001C6D8E" w:rsidP="00CE3678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Open Sans" w:hAnsi="Open Sans" w:cs="Open Sans"/>
        </w:rPr>
      </w:pPr>
      <w:r w:rsidRPr="00CE3678">
        <w:rPr>
          <w:rFonts w:ascii="Open Sans" w:hAnsi="Open Sans" w:cs="Open Sans"/>
        </w:rPr>
        <w:t>W przypadku nieterminowego uiszczania opłat pobierane będą odsetki zgodnie z</w:t>
      </w:r>
      <w:r w:rsidR="00903435">
        <w:rPr>
          <w:rFonts w:ascii="Open Sans" w:hAnsi="Open Sans" w:cs="Open Sans"/>
        </w:rPr>
        <w:t> </w:t>
      </w:r>
      <w:r w:rsidRPr="00CE3678">
        <w:rPr>
          <w:rFonts w:ascii="Open Sans" w:hAnsi="Open Sans" w:cs="Open Sans"/>
        </w:rPr>
        <w:t>ordynacją podatkową, jak dla nieopodatkowanych należności budżetowych.</w:t>
      </w:r>
      <w:r w:rsidR="00E952CA" w:rsidRPr="00CE3678">
        <w:rPr>
          <w:rFonts w:ascii="Open Sans" w:hAnsi="Open Sans" w:cs="Open Sans"/>
        </w:rPr>
        <w:t xml:space="preserve"> Brak wpłaty należności za posiłki, spowoduje wszczęcie postępowania egzekucyjnego w</w:t>
      </w:r>
      <w:r w:rsidR="00903435">
        <w:rPr>
          <w:rFonts w:ascii="Open Sans" w:hAnsi="Open Sans" w:cs="Open Sans"/>
        </w:rPr>
        <w:t> </w:t>
      </w:r>
      <w:r w:rsidR="00E952CA" w:rsidRPr="00CE3678">
        <w:rPr>
          <w:rFonts w:ascii="Open Sans" w:hAnsi="Open Sans" w:cs="Open Sans"/>
        </w:rPr>
        <w:t>administracji.</w:t>
      </w:r>
    </w:p>
    <w:p w14:paraId="245EA444" w14:textId="77777777" w:rsidR="001706D9" w:rsidRDefault="001706D9" w:rsidP="001706D9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Open Sans" w:hAnsi="Open Sans" w:cs="Open Sans"/>
        </w:rPr>
      </w:pPr>
      <w:r w:rsidRPr="000F516E">
        <w:rPr>
          <w:rFonts w:ascii="Open Sans" w:hAnsi="Open Sans" w:cs="Open Sans"/>
        </w:rPr>
        <w:t>Dokonując wpłat, nie pomniejsza się ich o nieobecności, które dopiero mają nastąpić.</w:t>
      </w:r>
    </w:p>
    <w:p w14:paraId="1BED10D6" w14:textId="7823B8C7" w:rsidR="00DC0391" w:rsidRPr="00400F3C" w:rsidRDefault="00290D80" w:rsidP="0031538E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Open Sans" w:hAnsi="Open Sans" w:cs="Open Sans"/>
        </w:rPr>
      </w:pPr>
      <w:r w:rsidRPr="00400F3C">
        <w:rPr>
          <w:rFonts w:ascii="Open Sans" w:hAnsi="Open Sans" w:cs="Open Sans"/>
        </w:rPr>
        <w:t xml:space="preserve">Niesystematyczne wnoszenie opłat za obiady lub zaleganie z płatnościami stanowi podstawę do </w:t>
      </w:r>
      <w:r w:rsidR="009C644E" w:rsidRPr="00400F3C">
        <w:rPr>
          <w:rFonts w:ascii="Open Sans" w:hAnsi="Open Sans" w:cs="Open Sans"/>
        </w:rPr>
        <w:t xml:space="preserve">wygaśnięcia deklaracji zgłoszenia ucznia na obiady w stołówce szkolnej i </w:t>
      </w:r>
      <w:r w:rsidR="00247A18" w:rsidRPr="00400F3C">
        <w:rPr>
          <w:rFonts w:ascii="Open Sans" w:hAnsi="Open Sans" w:cs="Open Sans"/>
        </w:rPr>
        <w:t>niewydawania dziecku posiłku</w:t>
      </w:r>
      <w:r w:rsidRPr="00400F3C">
        <w:rPr>
          <w:rFonts w:ascii="Open Sans" w:hAnsi="Open Sans" w:cs="Open Sans"/>
        </w:rPr>
        <w:t>.</w:t>
      </w:r>
    </w:p>
    <w:p w14:paraId="0F9A699C" w14:textId="77777777" w:rsidR="00290D80" w:rsidRPr="0031538E" w:rsidRDefault="00290D80" w:rsidP="00290D80">
      <w:pPr>
        <w:pStyle w:val="Akapitzlist"/>
        <w:spacing w:after="0" w:line="276" w:lineRule="auto"/>
        <w:jc w:val="both"/>
        <w:rPr>
          <w:rFonts w:ascii="Open Sans" w:hAnsi="Open Sans" w:cs="Open Sans"/>
        </w:rPr>
      </w:pPr>
    </w:p>
    <w:bookmarkEnd w:id="2"/>
    <w:p w14:paraId="324150FC" w14:textId="7BA92C58" w:rsidR="00252F8E" w:rsidRPr="00A33D4A" w:rsidRDefault="005F6322" w:rsidP="00A33D4A">
      <w:pPr>
        <w:spacing w:after="0" w:line="276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Rezygnacja </w:t>
      </w:r>
      <w:r w:rsidR="009B0C74">
        <w:rPr>
          <w:rFonts w:ascii="Open Sans" w:hAnsi="Open Sans" w:cs="Open Sans"/>
          <w:b/>
          <w:bCs/>
        </w:rPr>
        <w:t>z</w:t>
      </w:r>
      <w:r w:rsidR="00252F8E" w:rsidRPr="00A33D4A">
        <w:rPr>
          <w:rFonts w:ascii="Open Sans" w:hAnsi="Open Sans" w:cs="Open Sans"/>
          <w:b/>
          <w:bCs/>
        </w:rPr>
        <w:t xml:space="preserve"> obiadów</w:t>
      </w:r>
    </w:p>
    <w:p w14:paraId="2C1CA8FE" w14:textId="64BFDFEB" w:rsidR="00A33D4A" w:rsidRDefault="00A33D4A" w:rsidP="00A33D4A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1D5FE3">
        <w:rPr>
          <w:rFonts w:ascii="Open Sans" w:hAnsi="Open Sans" w:cs="Open Sans"/>
          <w:b/>
          <w:bCs/>
        </w:rPr>
        <w:t xml:space="preserve">§ </w:t>
      </w:r>
      <w:r w:rsidR="00F020FF">
        <w:rPr>
          <w:rFonts w:ascii="Open Sans" w:hAnsi="Open Sans" w:cs="Open Sans"/>
          <w:b/>
          <w:bCs/>
        </w:rPr>
        <w:t>6</w:t>
      </w:r>
    </w:p>
    <w:p w14:paraId="4445D8B5" w14:textId="6065DF4C" w:rsidR="00EC2070" w:rsidRDefault="00A85FC4" w:rsidP="00EC2070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Pracownik placówki,</w:t>
      </w:r>
      <w:r w:rsidRPr="000F516E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r</w:t>
      </w:r>
      <w:r w:rsidR="00EC2070" w:rsidRPr="000F516E">
        <w:rPr>
          <w:rFonts w:ascii="Open Sans" w:hAnsi="Open Sans" w:cs="Open Sans"/>
        </w:rPr>
        <w:t>odzic/opiekun ma prawo do rezygnacji z korzystania z</w:t>
      </w:r>
      <w:r w:rsidR="00424EA6">
        <w:rPr>
          <w:rFonts w:ascii="Open Sans" w:hAnsi="Open Sans" w:cs="Open Sans"/>
        </w:rPr>
        <w:t> </w:t>
      </w:r>
      <w:r w:rsidR="00EC2070" w:rsidRPr="000F516E">
        <w:rPr>
          <w:rFonts w:ascii="Open Sans" w:hAnsi="Open Sans" w:cs="Open Sans"/>
        </w:rPr>
        <w:t>obiadów.</w:t>
      </w:r>
    </w:p>
    <w:p w14:paraId="50964724" w14:textId="77777777" w:rsidR="00A85FC4" w:rsidRDefault="00A85FC4" w:rsidP="00A85FC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Rezygnacja z korzystania z obiadów wymaga formy pisemnej na druku, który stanowi załącznik nr 2 (dla uczniów) i załącznik nr 5 (dla pracowników) do regulaminu korzystania ze stołówki.</w:t>
      </w:r>
    </w:p>
    <w:p w14:paraId="2078591C" w14:textId="0107F10A" w:rsidR="00DA1294" w:rsidRDefault="00DA1294" w:rsidP="006276B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Rezygnację z posiłków należy zgłosić intendentowi szkoły najpóźniej </w:t>
      </w:r>
      <w:r w:rsidRPr="00DA1294">
        <w:rPr>
          <w:rFonts w:ascii="Open Sans" w:hAnsi="Open Sans" w:cs="Open Sans"/>
        </w:rPr>
        <w:t>5 dni przed końcem miesiąca</w:t>
      </w:r>
      <w:r>
        <w:rPr>
          <w:rFonts w:ascii="Open Sans" w:hAnsi="Open Sans" w:cs="Open Sans"/>
        </w:rPr>
        <w:t>, w którym uczeń lub pracownik przestanie korzystać z obiadów.</w:t>
      </w:r>
    </w:p>
    <w:p w14:paraId="4CD50AEF" w14:textId="3742A457" w:rsidR="003A1E05" w:rsidRDefault="003A1E05" w:rsidP="006276B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Brak uiszczenia opłaty za obiady nie jest równoznaczny ze złożeniem rezygnacji z</w:t>
      </w:r>
      <w:r w:rsidR="00903435">
        <w:rPr>
          <w:rFonts w:ascii="Open Sans" w:hAnsi="Open Sans" w:cs="Open Sans"/>
        </w:rPr>
        <w:t> </w:t>
      </w:r>
      <w:r>
        <w:rPr>
          <w:rFonts w:ascii="Open Sans" w:hAnsi="Open Sans" w:cs="Open Sans"/>
        </w:rPr>
        <w:t>korzystania z obiadów.</w:t>
      </w:r>
    </w:p>
    <w:p w14:paraId="44E63AA7" w14:textId="6A28573D" w:rsidR="003A1E05" w:rsidRDefault="003A1E05" w:rsidP="006276B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Jeżeli nie zostanie dostarczona pisemna rezygnacja z obiadów, należność za posiłek zostanie naliczona i będzie podlegać windykacji.</w:t>
      </w:r>
    </w:p>
    <w:p w14:paraId="2BBCE12C" w14:textId="77777777" w:rsidR="00C26BBE" w:rsidRDefault="00C26BBE" w:rsidP="009B0C74">
      <w:pPr>
        <w:spacing w:after="0" w:line="276" w:lineRule="auto"/>
        <w:jc w:val="both"/>
        <w:rPr>
          <w:rFonts w:ascii="Open Sans" w:hAnsi="Open Sans" w:cs="Open Sans"/>
        </w:rPr>
      </w:pPr>
    </w:p>
    <w:p w14:paraId="17676FBF" w14:textId="49F7BDA3" w:rsidR="009B0C74" w:rsidRPr="00A33D4A" w:rsidRDefault="009B0C74" w:rsidP="009B0C74">
      <w:pPr>
        <w:spacing w:after="0" w:line="276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O</w:t>
      </w:r>
      <w:r w:rsidRPr="00A33D4A">
        <w:rPr>
          <w:rFonts w:ascii="Open Sans" w:hAnsi="Open Sans" w:cs="Open Sans"/>
          <w:b/>
          <w:bCs/>
        </w:rPr>
        <w:t>dwołani</w:t>
      </w:r>
      <w:r>
        <w:rPr>
          <w:rFonts w:ascii="Open Sans" w:hAnsi="Open Sans" w:cs="Open Sans"/>
          <w:b/>
          <w:bCs/>
        </w:rPr>
        <w:t>e</w:t>
      </w:r>
      <w:r w:rsidRPr="00A33D4A">
        <w:rPr>
          <w:rFonts w:ascii="Open Sans" w:hAnsi="Open Sans" w:cs="Open Sans"/>
          <w:b/>
          <w:bCs/>
        </w:rPr>
        <w:t xml:space="preserve"> obiadów</w:t>
      </w:r>
    </w:p>
    <w:p w14:paraId="7636C242" w14:textId="0AA5C13A" w:rsidR="009B0C74" w:rsidRDefault="009B0C74" w:rsidP="009B0C74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1D5FE3">
        <w:rPr>
          <w:rFonts w:ascii="Open Sans" w:hAnsi="Open Sans" w:cs="Open Sans"/>
          <w:b/>
          <w:bCs/>
        </w:rPr>
        <w:t xml:space="preserve">§ </w:t>
      </w:r>
      <w:r w:rsidR="00B25910">
        <w:rPr>
          <w:rFonts w:ascii="Open Sans" w:hAnsi="Open Sans" w:cs="Open Sans"/>
          <w:b/>
          <w:bCs/>
        </w:rPr>
        <w:t>7</w:t>
      </w:r>
    </w:p>
    <w:p w14:paraId="55798361" w14:textId="4F1FAE07" w:rsidR="00D4744F" w:rsidRDefault="0065380E" w:rsidP="0063417E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Nieobecność </w:t>
      </w:r>
      <w:r w:rsidR="00346639" w:rsidRPr="00346639">
        <w:rPr>
          <w:rFonts w:ascii="Open Sans" w:hAnsi="Open Sans" w:cs="Open Sans"/>
        </w:rPr>
        <w:t xml:space="preserve">ucznia na obiadach należy zgłaszać przez aplikację </w:t>
      </w:r>
      <w:bookmarkStart w:id="3" w:name="_Hlk202776343"/>
      <w:proofErr w:type="spellStart"/>
      <w:r w:rsidR="00346639" w:rsidRPr="00346639">
        <w:rPr>
          <w:rFonts w:ascii="Open Sans" w:hAnsi="Open Sans" w:cs="Open Sans"/>
        </w:rPr>
        <w:t>iOpłaty</w:t>
      </w:r>
      <w:proofErr w:type="spellEnd"/>
      <w:r w:rsidR="00346639" w:rsidRPr="00346639">
        <w:rPr>
          <w:rFonts w:ascii="Open Sans" w:hAnsi="Open Sans" w:cs="Open Sans"/>
        </w:rPr>
        <w:t xml:space="preserve"> </w:t>
      </w:r>
      <w:bookmarkEnd w:id="3"/>
      <w:r w:rsidR="00346639" w:rsidRPr="00346639">
        <w:rPr>
          <w:rFonts w:ascii="Open Sans" w:hAnsi="Open Sans" w:cs="Open Sans"/>
        </w:rPr>
        <w:t>lub stronę internetową</w:t>
      </w:r>
      <w:r w:rsidR="00346639">
        <w:rPr>
          <w:rFonts w:ascii="Open Sans" w:hAnsi="Open Sans" w:cs="Open Sans"/>
        </w:rPr>
        <w:t xml:space="preserve"> </w:t>
      </w:r>
      <w:proofErr w:type="spellStart"/>
      <w:r w:rsidR="00346639" w:rsidRPr="00346639">
        <w:rPr>
          <w:rFonts w:ascii="Open Sans" w:hAnsi="Open Sans" w:cs="Open Sans"/>
        </w:rPr>
        <w:t>iOpłaty</w:t>
      </w:r>
      <w:proofErr w:type="spellEnd"/>
      <w:r w:rsidR="00346639" w:rsidRPr="00346639">
        <w:rPr>
          <w:rFonts w:ascii="Open Sans" w:hAnsi="Open Sans" w:cs="Open Sans"/>
        </w:rPr>
        <w:t xml:space="preserve">, </w:t>
      </w:r>
      <w:r w:rsidR="00CF5BF9" w:rsidRPr="00E93A77">
        <w:rPr>
          <w:rFonts w:ascii="Open Sans" w:hAnsi="Open Sans" w:cs="Open Sans"/>
          <w:sz w:val="19"/>
          <w:szCs w:val="19"/>
        </w:rPr>
        <w:t>do godziny 12, poprzedzającym nieobecność</w:t>
      </w:r>
      <w:r w:rsidR="00580337">
        <w:rPr>
          <w:rFonts w:ascii="Open Sans" w:hAnsi="Open Sans" w:cs="Open Sans"/>
        </w:rPr>
        <w:t xml:space="preserve">. </w:t>
      </w:r>
      <w:r w:rsidR="00346639" w:rsidRPr="00346639">
        <w:rPr>
          <w:rFonts w:ascii="Open Sans" w:hAnsi="Open Sans" w:cs="Open Sans"/>
        </w:rPr>
        <w:t>W razie awarii systemu, nieobecność można zgłaszać telefonicznie lub mailowo do intendenta (tel.</w:t>
      </w:r>
      <w:r w:rsidR="00C44156" w:rsidRPr="00C44156">
        <w:rPr>
          <w:rFonts w:ascii="Roboto" w:hAnsi="Roboto"/>
          <w:i/>
          <w:iCs/>
          <w:color w:val="212529"/>
          <w:shd w:val="clear" w:color="auto" w:fill="F3F3F3"/>
        </w:rPr>
        <w:t xml:space="preserve"> </w:t>
      </w:r>
      <w:r w:rsidR="00C44156">
        <w:rPr>
          <w:rFonts w:ascii="Roboto" w:hAnsi="Roboto"/>
          <w:i/>
          <w:iCs/>
          <w:color w:val="212529"/>
          <w:shd w:val="clear" w:color="auto" w:fill="F3F3F3"/>
        </w:rPr>
        <w:t>+ 48 58</w:t>
      </w:r>
      <w:r w:rsidR="004B0C76">
        <w:rPr>
          <w:rFonts w:ascii="Roboto" w:hAnsi="Roboto"/>
          <w:i/>
          <w:iCs/>
          <w:color w:val="212529"/>
          <w:shd w:val="clear" w:color="auto" w:fill="F3F3F3"/>
        </w:rPr>
        <w:t> 343 13 06</w:t>
      </w:r>
      <w:r w:rsidR="00C44156">
        <w:rPr>
          <w:rFonts w:ascii="Roboto" w:hAnsi="Roboto"/>
          <w:i/>
          <w:iCs/>
          <w:color w:val="212529"/>
          <w:shd w:val="clear" w:color="auto" w:fill="F3F3F3"/>
        </w:rPr>
        <w:t xml:space="preserve"> </w:t>
      </w:r>
      <w:r w:rsidR="00C44156">
        <w:rPr>
          <w:rFonts w:ascii="Arial" w:hAnsi="Arial" w:cs="Arial"/>
          <w:i/>
          <w:iCs/>
          <w:color w:val="212529"/>
          <w:shd w:val="clear" w:color="auto" w:fill="FFFFFF"/>
        </w:rPr>
        <w:t>wew. 23</w:t>
      </w:r>
      <w:r w:rsidR="00C44156" w:rsidRPr="0042373B">
        <w:rPr>
          <w:rFonts w:ascii="Open Sans" w:hAnsi="Open Sans" w:cs="Open Sans"/>
          <w:sz w:val="19"/>
          <w:szCs w:val="19"/>
        </w:rPr>
        <w:t xml:space="preserve"> </w:t>
      </w:r>
      <w:r w:rsidR="00346639" w:rsidRPr="00346639">
        <w:rPr>
          <w:rFonts w:ascii="Open Sans" w:hAnsi="Open Sans" w:cs="Open Sans"/>
        </w:rPr>
        <w:t xml:space="preserve">e-mail:  </w:t>
      </w:r>
      <w:hyperlink r:id="rId8" w:history="1">
        <w:r w:rsidR="00C44156" w:rsidRPr="00263CAB">
          <w:rPr>
            <w:rStyle w:val="Hipercze"/>
            <w:rFonts w:ascii="Open Sans" w:hAnsi="Open Sans" w:cs="Open Sans"/>
            <w:sz w:val="19"/>
            <w:szCs w:val="19"/>
          </w:rPr>
          <w:t>intendent@lo4.edu.gdansk.pl</w:t>
        </w:r>
      </w:hyperlink>
      <w:r w:rsidR="00346639" w:rsidRPr="00B45B7D">
        <w:rPr>
          <w:rFonts w:ascii="Open Sans" w:hAnsi="Open Sans" w:cs="Open Sans"/>
          <w:highlight w:val="yellow"/>
        </w:rPr>
        <w:t>.</w:t>
      </w:r>
    </w:p>
    <w:p w14:paraId="5BBD25EC" w14:textId="0825DEAE" w:rsidR="006B2332" w:rsidRDefault="006B2332" w:rsidP="003978D8">
      <w:pPr>
        <w:pStyle w:val="Akapitzlist"/>
        <w:numPr>
          <w:ilvl w:val="0"/>
          <w:numId w:val="31"/>
        </w:numPr>
        <w:jc w:val="both"/>
        <w:rPr>
          <w:rFonts w:ascii="Open Sans" w:hAnsi="Open Sans" w:cs="Open Sans"/>
        </w:rPr>
      </w:pPr>
      <w:r w:rsidRPr="006276B1">
        <w:rPr>
          <w:rFonts w:ascii="Open Sans" w:hAnsi="Open Sans" w:cs="Open Sans"/>
        </w:rPr>
        <w:t xml:space="preserve">Wszystkie nieobecności zgłoszone z zachowaniem powyższego terminu będą odliczane od wpłaty </w:t>
      </w:r>
      <w:r w:rsidR="00B41173">
        <w:rPr>
          <w:rFonts w:ascii="Open Sans" w:hAnsi="Open Sans" w:cs="Open Sans"/>
        </w:rPr>
        <w:t>za</w:t>
      </w:r>
      <w:r w:rsidRPr="006276B1">
        <w:rPr>
          <w:rFonts w:ascii="Open Sans" w:hAnsi="Open Sans" w:cs="Open Sans"/>
        </w:rPr>
        <w:t xml:space="preserve"> następny miesiąc</w:t>
      </w:r>
      <w:r w:rsidR="00B41173">
        <w:rPr>
          <w:rFonts w:ascii="Open Sans" w:hAnsi="Open Sans" w:cs="Open Sans"/>
        </w:rPr>
        <w:t>. W</w:t>
      </w:r>
      <w:r w:rsidR="00C26BBE">
        <w:rPr>
          <w:rFonts w:ascii="Open Sans" w:hAnsi="Open Sans" w:cs="Open Sans"/>
        </w:rPr>
        <w:t>yjąt</w:t>
      </w:r>
      <w:r w:rsidR="00B41173">
        <w:rPr>
          <w:rFonts w:ascii="Open Sans" w:hAnsi="Open Sans" w:cs="Open Sans"/>
        </w:rPr>
        <w:t>ek stanowi</w:t>
      </w:r>
      <w:r w:rsidR="00C26BBE">
        <w:rPr>
          <w:rFonts w:ascii="Open Sans" w:hAnsi="Open Sans" w:cs="Open Sans"/>
        </w:rPr>
        <w:t xml:space="preserve"> miesiąc </w:t>
      </w:r>
      <w:r w:rsidR="00E03C82">
        <w:rPr>
          <w:rFonts w:ascii="Open Sans" w:hAnsi="Open Sans" w:cs="Open Sans"/>
        </w:rPr>
        <w:t>grud</w:t>
      </w:r>
      <w:r w:rsidR="00B41173">
        <w:rPr>
          <w:rFonts w:ascii="Open Sans" w:hAnsi="Open Sans" w:cs="Open Sans"/>
        </w:rPr>
        <w:t>zień</w:t>
      </w:r>
      <w:r w:rsidR="00C26BBE">
        <w:rPr>
          <w:rFonts w:ascii="Open Sans" w:hAnsi="Open Sans" w:cs="Open Sans"/>
        </w:rPr>
        <w:t xml:space="preserve"> – odpisy za ten miesiąc będą odliczane w bieżącym miesiącu.</w:t>
      </w:r>
    </w:p>
    <w:p w14:paraId="0F5C1C7A" w14:textId="4CF6274C" w:rsidR="006B2332" w:rsidRPr="006B2332" w:rsidRDefault="006B2332" w:rsidP="006B2332">
      <w:pPr>
        <w:pStyle w:val="Akapitzlist"/>
        <w:rPr>
          <w:rFonts w:ascii="Open Sans" w:hAnsi="Open Sans" w:cs="Open Sans"/>
        </w:rPr>
      </w:pPr>
      <w:r w:rsidRPr="004F3291">
        <w:rPr>
          <w:rFonts w:ascii="Open Sans" w:hAnsi="Open Sans" w:cs="Open Sans"/>
        </w:rPr>
        <w:t xml:space="preserve">Nieobecności niezgłoszone lub zgłoszone po terminie nie będą odliczane. </w:t>
      </w:r>
    </w:p>
    <w:p w14:paraId="3172D33A" w14:textId="62A2FF5B" w:rsidR="006276B1" w:rsidRPr="00E908BB" w:rsidRDefault="006276B1" w:rsidP="0063417E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Open Sans" w:hAnsi="Open Sans" w:cs="Open Sans"/>
        </w:rPr>
      </w:pPr>
      <w:r w:rsidRPr="00E908BB">
        <w:rPr>
          <w:rFonts w:ascii="Open Sans" w:hAnsi="Open Sans" w:cs="Open Sans"/>
        </w:rPr>
        <w:lastRenderedPageBreak/>
        <w:t>W przypadku planowanego wyjścia</w:t>
      </w:r>
      <w:r w:rsidR="00FC23E6" w:rsidRPr="00E908BB">
        <w:rPr>
          <w:rFonts w:ascii="Open Sans" w:hAnsi="Open Sans" w:cs="Open Sans"/>
        </w:rPr>
        <w:t xml:space="preserve"> na</w:t>
      </w:r>
      <w:r w:rsidRPr="00E908BB">
        <w:rPr>
          <w:rFonts w:ascii="Open Sans" w:hAnsi="Open Sans" w:cs="Open Sans"/>
        </w:rPr>
        <w:t xml:space="preserve"> wycieczki </w:t>
      </w:r>
      <w:r w:rsidR="00FC23E6" w:rsidRPr="00E908BB">
        <w:rPr>
          <w:rFonts w:ascii="Open Sans" w:hAnsi="Open Sans" w:cs="Open Sans"/>
        </w:rPr>
        <w:t xml:space="preserve">lub inne wyjścia klasowe, </w:t>
      </w:r>
      <w:r w:rsidRPr="00E908BB">
        <w:rPr>
          <w:rFonts w:ascii="Open Sans" w:hAnsi="Open Sans" w:cs="Open Sans"/>
        </w:rPr>
        <w:t xml:space="preserve">w porze wydawania obiadów, odwołanie obiadu zgłasza </w:t>
      </w:r>
      <w:r w:rsidR="00FC23E6" w:rsidRPr="00E908BB">
        <w:rPr>
          <w:rFonts w:ascii="Open Sans" w:hAnsi="Open Sans" w:cs="Open Sans"/>
        </w:rPr>
        <w:t>wychowawca klasy</w:t>
      </w:r>
      <w:r w:rsidR="00134D59" w:rsidRPr="00E908BB">
        <w:rPr>
          <w:rFonts w:ascii="Open Sans" w:hAnsi="Open Sans" w:cs="Open Sans"/>
        </w:rPr>
        <w:t>, kierownik wycieczki lub inny organizator wyjścia/wyjazdu 2 dni przed planowanym wyjściem lub wyjazdem</w:t>
      </w:r>
      <w:r w:rsidRPr="00E908BB">
        <w:rPr>
          <w:rFonts w:ascii="Open Sans" w:hAnsi="Open Sans" w:cs="Open Sans"/>
        </w:rPr>
        <w:t xml:space="preserve">. </w:t>
      </w:r>
    </w:p>
    <w:p w14:paraId="2A9B8740" w14:textId="3E95504B" w:rsidR="006276B1" w:rsidRPr="006276B1" w:rsidRDefault="006276B1" w:rsidP="0063417E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Open Sans" w:hAnsi="Open Sans" w:cs="Open Sans"/>
        </w:rPr>
      </w:pPr>
      <w:r w:rsidRPr="006276B1">
        <w:rPr>
          <w:rFonts w:ascii="Open Sans" w:hAnsi="Open Sans" w:cs="Open Sans"/>
        </w:rPr>
        <w:t xml:space="preserve">Po zakończeniu umowy o korzystanie z obiadów w stołówce szkolnej, ewentualne nadpłaty </w:t>
      </w:r>
      <w:r w:rsidR="008B6F28">
        <w:rPr>
          <w:rFonts w:ascii="Open Sans" w:hAnsi="Open Sans" w:cs="Open Sans"/>
        </w:rPr>
        <w:t>placówka</w:t>
      </w:r>
      <w:r w:rsidRPr="006276B1">
        <w:rPr>
          <w:rFonts w:ascii="Open Sans" w:hAnsi="Open Sans" w:cs="Open Sans"/>
        </w:rPr>
        <w:t xml:space="preserve"> przekaże na rachunek bankowy wskazany przez rodzic</w:t>
      </w:r>
      <w:r w:rsidR="000B6E97">
        <w:rPr>
          <w:rFonts w:ascii="Open Sans" w:hAnsi="Open Sans" w:cs="Open Sans"/>
        </w:rPr>
        <w:t>a</w:t>
      </w:r>
      <w:r w:rsidR="00D0480F">
        <w:rPr>
          <w:rFonts w:ascii="Open Sans" w:hAnsi="Open Sans" w:cs="Open Sans"/>
        </w:rPr>
        <w:t>/opiekuna prawnego</w:t>
      </w:r>
      <w:r w:rsidR="009B0BCA">
        <w:rPr>
          <w:rFonts w:ascii="Open Sans" w:hAnsi="Open Sans" w:cs="Open Sans"/>
        </w:rPr>
        <w:t xml:space="preserve"> </w:t>
      </w:r>
      <w:r w:rsidRPr="006276B1">
        <w:rPr>
          <w:rFonts w:ascii="Open Sans" w:hAnsi="Open Sans" w:cs="Open Sans"/>
        </w:rPr>
        <w:t>/</w:t>
      </w:r>
      <w:r w:rsidR="009B0BCA">
        <w:rPr>
          <w:rFonts w:ascii="Open Sans" w:hAnsi="Open Sans" w:cs="Open Sans"/>
        </w:rPr>
        <w:t xml:space="preserve"> </w:t>
      </w:r>
      <w:r w:rsidRPr="006276B1">
        <w:rPr>
          <w:rFonts w:ascii="Open Sans" w:hAnsi="Open Sans" w:cs="Open Sans"/>
        </w:rPr>
        <w:t xml:space="preserve">pracownika w </w:t>
      </w:r>
      <w:r w:rsidR="00835131">
        <w:rPr>
          <w:rFonts w:ascii="Open Sans" w:hAnsi="Open Sans" w:cs="Open Sans"/>
        </w:rPr>
        <w:t xml:space="preserve">deklaracji </w:t>
      </w:r>
      <w:r w:rsidR="00835131" w:rsidRPr="00835131">
        <w:rPr>
          <w:rFonts w:ascii="Open Sans" w:hAnsi="Open Sans" w:cs="Open Sans"/>
        </w:rPr>
        <w:t>zgłoszenia na obiady w</w:t>
      </w:r>
      <w:r w:rsidR="00903435">
        <w:rPr>
          <w:rFonts w:ascii="Open Sans" w:hAnsi="Open Sans" w:cs="Open Sans"/>
        </w:rPr>
        <w:t> </w:t>
      </w:r>
      <w:r w:rsidR="00835131" w:rsidRPr="00835131">
        <w:rPr>
          <w:rFonts w:ascii="Open Sans" w:hAnsi="Open Sans" w:cs="Open Sans"/>
        </w:rPr>
        <w:t>stołówce szkolnej</w:t>
      </w:r>
      <w:r w:rsidR="00083A45">
        <w:rPr>
          <w:rFonts w:ascii="Open Sans" w:hAnsi="Open Sans" w:cs="Open Sans"/>
        </w:rPr>
        <w:t xml:space="preserve"> lub na pisemny wniosek </w:t>
      </w:r>
      <w:r w:rsidR="00083A45" w:rsidRPr="006276B1">
        <w:rPr>
          <w:rFonts w:ascii="Open Sans" w:hAnsi="Open Sans" w:cs="Open Sans"/>
        </w:rPr>
        <w:t>rodzica</w:t>
      </w:r>
      <w:r w:rsidR="00083A45">
        <w:rPr>
          <w:rFonts w:ascii="Open Sans" w:hAnsi="Open Sans" w:cs="Open Sans"/>
        </w:rPr>
        <w:t xml:space="preserve">/opiekuna </w:t>
      </w:r>
      <w:r w:rsidR="000B6E97">
        <w:rPr>
          <w:rFonts w:ascii="Open Sans" w:hAnsi="Open Sans" w:cs="Open Sans"/>
        </w:rPr>
        <w:t xml:space="preserve">prawnego </w:t>
      </w:r>
      <w:r w:rsidR="00083A45">
        <w:rPr>
          <w:rFonts w:ascii="Open Sans" w:hAnsi="Open Sans" w:cs="Open Sans"/>
        </w:rPr>
        <w:t>nadpłata może być zaliczona na poczet przyszłych opłat (np. akcja lato, nowy rok szkolny).</w:t>
      </w:r>
    </w:p>
    <w:p w14:paraId="2EB457D5" w14:textId="2BA06011" w:rsidR="00252F8E" w:rsidRPr="000F516E" w:rsidRDefault="00252F8E" w:rsidP="003843F5">
      <w:pPr>
        <w:pStyle w:val="Akapitzlist"/>
        <w:spacing w:after="0" w:line="276" w:lineRule="auto"/>
        <w:jc w:val="both"/>
        <w:rPr>
          <w:rFonts w:ascii="Open Sans" w:hAnsi="Open Sans" w:cs="Open Sans"/>
        </w:rPr>
      </w:pPr>
    </w:p>
    <w:p w14:paraId="58CBD19E" w14:textId="3CA01E36" w:rsidR="00252F8E" w:rsidRPr="00A33D4A" w:rsidRDefault="00252F8E" w:rsidP="00A33D4A">
      <w:pPr>
        <w:spacing w:after="0" w:line="276" w:lineRule="auto"/>
        <w:jc w:val="center"/>
        <w:rPr>
          <w:rFonts w:ascii="Open Sans" w:hAnsi="Open Sans" w:cs="Open Sans"/>
          <w:b/>
          <w:bCs/>
        </w:rPr>
      </w:pPr>
      <w:r w:rsidRPr="00A33D4A">
        <w:rPr>
          <w:rFonts w:ascii="Open Sans" w:hAnsi="Open Sans" w:cs="Open Sans"/>
          <w:b/>
          <w:bCs/>
        </w:rPr>
        <w:t>Z</w:t>
      </w:r>
      <w:r w:rsidR="00313208">
        <w:rPr>
          <w:rFonts w:ascii="Open Sans" w:hAnsi="Open Sans" w:cs="Open Sans"/>
          <w:b/>
          <w:bCs/>
        </w:rPr>
        <w:t>wolnienie z opłat za korzystanie z obiadów przez ucznia</w:t>
      </w:r>
    </w:p>
    <w:p w14:paraId="628BF1E3" w14:textId="575860F0" w:rsidR="00A33D4A" w:rsidRDefault="00A33D4A" w:rsidP="00A33D4A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1D5FE3">
        <w:rPr>
          <w:rFonts w:ascii="Open Sans" w:hAnsi="Open Sans" w:cs="Open Sans"/>
          <w:b/>
          <w:bCs/>
        </w:rPr>
        <w:t xml:space="preserve">§ </w:t>
      </w:r>
      <w:r w:rsidR="00B25910">
        <w:rPr>
          <w:rFonts w:ascii="Open Sans" w:hAnsi="Open Sans" w:cs="Open Sans"/>
          <w:b/>
          <w:bCs/>
        </w:rPr>
        <w:t>8</w:t>
      </w:r>
    </w:p>
    <w:p w14:paraId="3729EBE3" w14:textId="2767C831" w:rsidR="00252F8E" w:rsidRDefault="00313208" w:rsidP="00313208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W przypadku szczególnie trudnej sytuacji materialnej rodziny ucznia lub w</w:t>
      </w:r>
      <w:r w:rsidR="00903435">
        <w:rPr>
          <w:rFonts w:ascii="Open Sans" w:hAnsi="Open Sans" w:cs="Open Sans"/>
        </w:rPr>
        <w:t> </w:t>
      </w:r>
      <w:r>
        <w:rPr>
          <w:rFonts w:ascii="Open Sans" w:hAnsi="Open Sans" w:cs="Open Sans"/>
        </w:rPr>
        <w:t>szczególnie uzasadnionych przypadkach losowych można zwolnić rodziców z</w:t>
      </w:r>
      <w:r w:rsidR="00903435">
        <w:rPr>
          <w:rFonts w:ascii="Open Sans" w:hAnsi="Open Sans" w:cs="Open Sans"/>
        </w:rPr>
        <w:t> </w:t>
      </w:r>
      <w:r>
        <w:rPr>
          <w:rFonts w:ascii="Open Sans" w:hAnsi="Open Sans" w:cs="Open Sans"/>
        </w:rPr>
        <w:t>całości lub części opłat za korzystanie z obiadów przez ucznia.</w:t>
      </w:r>
    </w:p>
    <w:p w14:paraId="00445B1A" w14:textId="57EF73B1" w:rsidR="00313208" w:rsidRDefault="003F694E" w:rsidP="00313208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Upoważnionym do udzielenia </w:t>
      </w:r>
      <w:r w:rsidR="00313208">
        <w:rPr>
          <w:rFonts w:ascii="Open Sans" w:hAnsi="Open Sans" w:cs="Open Sans"/>
        </w:rPr>
        <w:t>zwolnienia z całości lub części opłat za jeden gorący posiłek w stołówce szkolnej</w:t>
      </w:r>
      <w:r>
        <w:rPr>
          <w:rFonts w:ascii="Open Sans" w:hAnsi="Open Sans" w:cs="Open Sans"/>
        </w:rPr>
        <w:t xml:space="preserve"> jest dyrektor placówki</w:t>
      </w:r>
      <w:r w:rsidR="00313208">
        <w:rPr>
          <w:rFonts w:ascii="Open Sans" w:hAnsi="Open Sans" w:cs="Open Sans"/>
        </w:rPr>
        <w:t>.</w:t>
      </w:r>
    </w:p>
    <w:p w14:paraId="786297A6" w14:textId="77777777" w:rsidR="00313208" w:rsidRPr="00313208" w:rsidRDefault="00313208" w:rsidP="00313208">
      <w:pPr>
        <w:pStyle w:val="Akapitzlist"/>
        <w:spacing w:after="0" w:line="276" w:lineRule="auto"/>
        <w:jc w:val="both"/>
        <w:rPr>
          <w:rFonts w:ascii="Open Sans" w:hAnsi="Open Sans" w:cs="Open Sans"/>
        </w:rPr>
      </w:pPr>
    </w:p>
    <w:p w14:paraId="4B21C6CE" w14:textId="77777777" w:rsidR="00313208" w:rsidRPr="00A33D4A" w:rsidRDefault="00313208" w:rsidP="00313208">
      <w:pPr>
        <w:spacing w:after="0" w:line="276" w:lineRule="auto"/>
        <w:jc w:val="center"/>
        <w:rPr>
          <w:rFonts w:ascii="Open Sans" w:hAnsi="Open Sans" w:cs="Open Sans"/>
          <w:b/>
          <w:bCs/>
        </w:rPr>
      </w:pPr>
      <w:r w:rsidRPr="00A33D4A">
        <w:rPr>
          <w:rFonts w:ascii="Open Sans" w:hAnsi="Open Sans" w:cs="Open Sans"/>
          <w:b/>
          <w:bCs/>
        </w:rPr>
        <w:t>Zasady zachowania w stołówce szkolnej</w:t>
      </w:r>
    </w:p>
    <w:p w14:paraId="69D4B296" w14:textId="6E19FCD9" w:rsidR="00313208" w:rsidRDefault="00313208" w:rsidP="00313208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1D5FE3">
        <w:rPr>
          <w:rFonts w:ascii="Open Sans" w:hAnsi="Open Sans" w:cs="Open Sans"/>
          <w:b/>
          <w:bCs/>
        </w:rPr>
        <w:t xml:space="preserve">§ </w:t>
      </w:r>
      <w:r w:rsidR="00B25910">
        <w:rPr>
          <w:rFonts w:ascii="Open Sans" w:hAnsi="Open Sans" w:cs="Open Sans"/>
          <w:b/>
          <w:bCs/>
        </w:rPr>
        <w:t>9</w:t>
      </w:r>
    </w:p>
    <w:p w14:paraId="5D9CF037" w14:textId="77777777" w:rsidR="00407351" w:rsidRDefault="00407351" w:rsidP="0076371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Uczniowie i personel szkoły po wejściu do stołówki szkolnej obsługiwani są przez personel kuchni.</w:t>
      </w:r>
    </w:p>
    <w:p w14:paraId="59353A87" w14:textId="438C9C50" w:rsidR="0076371D" w:rsidRPr="0076371D" w:rsidRDefault="0076371D" w:rsidP="0076371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Open Sans" w:hAnsi="Open Sans" w:cs="Open Sans"/>
        </w:rPr>
      </w:pPr>
      <w:r w:rsidRPr="0076371D">
        <w:rPr>
          <w:rFonts w:ascii="Open Sans" w:hAnsi="Open Sans" w:cs="Open Sans"/>
        </w:rPr>
        <w:t xml:space="preserve">Po odbiór posiłku uczniowie ustawiają się w kolejce. </w:t>
      </w:r>
    </w:p>
    <w:p w14:paraId="6A1339D6" w14:textId="4EB096B7" w:rsidR="0076371D" w:rsidRPr="0076371D" w:rsidRDefault="0076371D" w:rsidP="0076371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Open Sans" w:hAnsi="Open Sans" w:cs="Open Sans"/>
        </w:rPr>
      </w:pPr>
      <w:r w:rsidRPr="0076371D">
        <w:rPr>
          <w:rFonts w:ascii="Open Sans" w:hAnsi="Open Sans" w:cs="Open Sans"/>
        </w:rPr>
        <w:t xml:space="preserve">Podczas </w:t>
      </w:r>
      <w:r w:rsidR="00CD4185">
        <w:rPr>
          <w:rFonts w:ascii="Open Sans" w:hAnsi="Open Sans" w:cs="Open Sans"/>
        </w:rPr>
        <w:t>wydawania</w:t>
      </w:r>
      <w:r w:rsidR="00E07D28">
        <w:rPr>
          <w:rFonts w:ascii="Open Sans" w:hAnsi="Open Sans" w:cs="Open Sans"/>
        </w:rPr>
        <w:t xml:space="preserve"> </w:t>
      </w:r>
      <w:r w:rsidRPr="0076371D">
        <w:rPr>
          <w:rFonts w:ascii="Open Sans" w:hAnsi="Open Sans" w:cs="Open Sans"/>
        </w:rPr>
        <w:t xml:space="preserve">posiłków w stołówce mogą przebywać wyłącznie osoby spożywające posiłek. </w:t>
      </w:r>
    </w:p>
    <w:p w14:paraId="7E9EBD0D" w14:textId="34BA9EB9" w:rsidR="0076371D" w:rsidRPr="0076371D" w:rsidRDefault="0076371D" w:rsidP="0076371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Open Sans" w:hAnsi="Open Sans" w:cs="Open Sans"/>
        </w:rPr>
      </w:pPr>
      <w:r w:rsidRPr="0076371D">
        <w:rPr>
          <w:rFonts w:ascii="Open Sans" w:hAnsi="Open Sans" w:cs="Open Sans"/>
        </w:rPr>
        <w:t>Po spożyciu posiłku uczniowie odnoszą naczynia w wyznaczone miejsce i</w:t>
      </w:r>
      <w:r w:rsidR="00903435">
        <w:rPr>
          <w:rFonts w:ascii="Open Sans" w:hAnsi="Open Sans" w:cs="Open Sans"/>
        </w:rPr>
        <w:t> </w:t>
      </w:r>
      <w:r w:rsidRPr="0076371D">
        <w:rPr>
          <w:rFonts w:ascii="Open Sans" w:hAnsi="Open Sans" w:cs="Open Sans"/>
        </w:rPr>
        <w:t xml:space="preserve">niezwłocznie opuszczają stołówkę. </w:t>
      </w:r>
    </w:p>
    <w:p w14:paraId="2AC794A9" w14:textId="57FFDB25" w:rsidR="0076371D" w:rsidRDefault="0076371D" w:rsidP="0076371D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Open Sans" w:hAnsi="Open Sans" w:cs="Open Sans"/>
        </w:rPr>
      </w:pPr>
      <w:r w:rsidRPr="0076371D">
        <w:rPr>
          <w:rFonts w:ascii="Open Sans" w:hAnsi="Open Sans" w:cs="Open Sans"/>
        </w:rPr>
        <w:t xml:space="preserve">W sprawach porządkowych dotyczących korzystania </w:t>
      </w:r>
      <w:r w:rsidR="00073ADD">
        <w:rPr>
          <w:rFonts w:ascii="Open Sans" w:hAnsi="Open Sans" w:cs="Open Sans"/>
        </w:rPr>
        <w:t>ze stołówki</w:t>
      </w:r>
      <w:r w:rsidRPr="0076371D">
        <w:rPr>
          <w:rFonts w:ascii="Open Sans" w:hAnsi="Open Sans" w:cs="Open Sans"/>
        </w:rPr>
        <w:t xml:space="preserve">, uczniowie, nauczyciele i pracownicy zobowiązani są respektować polecenia </w:t>
      </w:r>
      <w:r w:rsidR="00F530D9">
        <w:rPr>
          <w:rFonts w:ascii="Open Sans" w:hAnsi="Open Sans" w:cs="Open Sans"/>
        </w:rPr>
        <w:t>nauczyciela dyżurującego, intendenta</w:t>
      </w:r>
      <w:r w:rsidRPr="0076371D">
        <w:rPr>
          <w:rFonts w:ascii="Open Sans" w:hAnsi="Open Sans" w:cs="Open Sans"/>
        </w:rPr>
        <w:t xml:space="preserve"> lub innego upoważnionego pracownika szkoły. </w:t>
      </w:r>
    </w:p>
    <w:p w14:paraId="124AF753" w14:textId="77777777" w:rsidR="00FB3973" w:rsidRDefault="00FB3973" w:rsidP="00287DA0">
      <w:pPr>
        <w:pStyle w:val="Akapitzlist"/>
        <w:spacing w:after="0" w:line="240" w:lineRule="auto"/>
        <w:jc w:val="both"/>
        <w:rPr>
          <w:rFonts w:ascii="Open Sans" w:hAnsi="Open Sans" w:cs="Open Sans"/>
        </w:rPr>
      </w:pPr>
    </w:p>
    <w:p w14:paraId="2D30F258" w14:textId="617ABB6E" w:rsidR="00FB3973" w:rsidRDefault="00FB3973" w:rsidP="002D7A6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1D5FE3">
        <w:rPr>
          <w:rFonts w:ascii="Open Sans" w:hAnsi="Open Sans" w:cs="Open Sans"/>
          <w:b/>
          <w:bCs/>
        </w:rPr>
        <w:t xml:space="preserve">§ </w:t>
      </w:r>
      <w:r>
        <w:rPr>
          <w:rFonts w:ascii="Open Sans" w:hAnsi="Open Sans" w:cs="Open Sans"/>
          <w:b/>
          <w:bCs/>
        </w:rPr>
        <w:t>1</w:t>
      </w:r>
      <w:r w:rsidR="00B25910">
        <w:rPr>
          <w:rFonts w:ascii="Open Sans" w:hAnsi="Open Sans" w:cs="Open Sans"/>
          <w:b/>
          <w:bCs/>
        </w:rPr>
        <w:t>0</w:t>
      </w:r>
    </w:p>
    <w:p w14:paraId="51F7F23C" w14:textId="77777777" w:rsidR="002D7A6C" w:rsidRDefault="002D7A6C" w:rsidP="002D7A6C">
      <w:pPr>
        <w:pStyle w:val="Akapitzlist"/>
        <w:numPr>
          <w:ilvl w:val="0"/>
          <w:numId w:val="20"/>
        </w:numPr>
        <w:jc w:val="both"/>
        <w:rPr>
          <w:rFonts w:ascii="Open Sans" w:hAnsi="Open Sans" w:cs="Open Sans"/>
        </w:rPr>
      </w:pPr>
      <w:r w:rsidRPr="002D7A6C">
        <w:rPr>
          <w:rFonts w:ascii="Open Sans" w:hAnsi="Open Sans" w:cs="Open Sans"/>
        </w:rPr>
        <w:t>Osoby spożywające posiłek mają obowiązek</w:t>
      </w:r>
      <w:r>
        <w:rPr>
          <w:rFonts w:ascii="Open Sans" w:hAnsi="Open Sans" w:cs="Open Sans"/>
        </w:rPr>
        <w:t>:</w:t>
      </w:r>
    </w:p>
    <w:p w14:paraId="146E8747" w14:textId="77777777" w:rsidR="002D7A6C" w:rsidRDefault="002D7A6C" w:rsidP="002D7A6C">
      <w:pPr>
        <w:pStyle w:val="Akapitzlist"/>
        <w:numPr>
          <w:ilvl w:val="0"/>
          <w:numId w:val="21"/>
        </w:numPr>
        <w:jc w:val="both"/>
        <w:rPr>
          <w:rFonts w:ascii="Open Sans" w:hAnsi="Open Sans" w:cs="Open Sans"/>
        </w:rPr>
      </w:pPr>
      <w:r w:rsidRPr="002D7A6C">
        <w:rPr>
          <w:rFonts w:ascii="Open Sans" w:hAnsi="Open Sans" w:cs="Open Sans"/>
        </w:rPr>
        <w:t>zachowania czystości, a w szczególności powinny przed posiłkiem umyć ręce,</w:t>
      </w:r>
    </w:p>
    <w:p w14:paraId="1FC4AEE4" w14:textId="77777777" w:rsidR="002D7A6C" w:rsidRDefault="002D7A6C" w:rsidP="002D7A6C">
      <w:pPr>
        <w:pStyle w:val="Akapitzlist"/>
        <w:numPr>
          <w:ilvl w:val="0"/>
          <w:numId w:val="21"/>
        </w:numPr>
        <w:jc w:val="both"/>
        <w:rPr>
          <w:rFonts w:ascii="Open Sans" w:hAnsi="Open Sans" w:cs="Open Sans"/>
        </w:rPr>
      </w:pPr>
      <w:r w:rsidRPr="002D7A6C">
        <w:rPr>
          <w:rFonts w:ascii="Open Sans" w:hAnsi="Open Sans" w:cs="Open Sans"/>
        </w:rPr>
        <w:t xml:space="preserve">kulturalnego spożywania posiłków, </w:t>
      </w:r>
    </w:p>
    <w:p w14:paraId="62B498B2" w14:textId="77777777" w:rsidR="002D7A6C" w:rsidRDefault="002D7A6C" w:rsidP="002D7A6C">
      <w:pPr>
        <w:pStyle w:val="Akapitzlist"/>
        <w:numPr>
          <w:ilvl w:val="0"/>
          <w:numId w:val="21"/>
        </w:numPr>
        <w:jc w:val="both"/>
        <w:rPr>
          <w:rFonts w:ascii="Open Sans" w:hAnsi="Open Sans" w:cs="Open Sans"/>
        </w:rPr>
      </w:pPr>
      <w:r w:rsidRPr="002D7A6C">
        <w:rPr>
          <w:rFonts w:ascii="Open Sans" w:hAnsi="Open Sans" w:cs="Open Sans"/>
        </w:rPr>
        <w:t xml:space="preserve">zachowania ciszy podczas spożywania posiłków, </w:t>
      </w:r>
    </w:p>
    <w:p w14:paraId="46271185" w14:textId="5E876AA9" w:rsidR="002D7A6C" w:rsidRDefault="002D7A6C" w:rsidP="002D7A6C">
      <w:pPr>
        <w:pStyle w:val="Akapitzlist"/>
        <w:numPr>
          <w:ilvl w:val="0"/>
          <w:numId w:val="21"/>
        </w:numPr>
        <w:jc w:val="both"/>
        <w:rPr>
          <w:rFonts w:ascii="Open Sans" w:hAnsi="Open Sans" w:cs="Open Sans"/>
        </w:rPr>
      </w:pPr>
      <w:r w:rsidRPr="002D7A6C">
        <w:rPr>
          <w:rFonts w:ascii="Open Sans" w:hAnsi="Open Sans" w:cs="Open Sans"/>
        </w:rPr>
        <w:t>kulturalnego odnoszenia się do rówieśników</w:t>
      </w:r>
      <w:r w:rsidR="00B55F5C">
        <w:rPr>
          <w:rFonts w:ascii="Open Sans" w:hAnsi="Open Sans" w:cs="Open Sans"/>
        </w:rPr>
        <w:t xml:space="preserve">, nauczycieli dyżurujących, </w:t>
      </w:r>
      <w:r w:rsidRPr="002D7A6C">
        <w:rPr>
          <w:rFonts w:ascii="Open Sans" w:hAnsi="Open Sans" w:cs="Open Sans"/>
        </w:rPr>
        <w:t xml:space="preserve"> personelu kuchni</w:t>
      </w:r>
      <w:r w:rsidR="00B55F5C">
        <w:rPr>
          <w:rFonts w:ascii="Open Sans" w:hAnsi="Open Sans" w:cs="Open Sans"/>
        </w:rPr>
        <w:t xml:space="preserve"> i </w:t>
      </w:r>
      <w:r w:rsidRPr="002D7A6C">
        <w:rPr>
          <w:rFonts w:ascii="Open Sans" w:hAnsi="Open Sans" w:cs="Open Sans"/>
        </w:rPr>
        <w:t xml:space="preserve">stołówki, </w:t>
      </w:r>
    </w:p>
    <w:p w14:paraId="3A993C38" w14:textId="3EBD9257" w:rsidR="002D7A6C" w:rsidRDefault="002D7A6C" w:rsidP="002D7A6C">
      <w:pPr>
        <w:pStyle w:val="Akapitzlist"/>
        <w:numPr>
          <w:ilvl w:val="0"/>
          <w:numId w:val="21"/>
        </w:numPr>
        <w:jc w:val="both"/>
        <w:rPr>
          <w:rFonts w:ascii="Open Sans" w:hAnsi="Open Sans" w:cs="Open Sans"/>
        </w:rPr>
      </w:pPr>
      <w:r w:rsidRPr="002D7A6C">
        <w:rPr>
          <w:rFonts w:ascii="Open Sans" w:hAnsi="Open Sans" w:cs="Open Sans"/>
        </w:rPr>
        <w:t>używania sztućców wyłącznie zgodnie z ich przeznaczeniem</w:t>
      </w:r>
      <w:r w:rsidR="00CB5651">
        <w:rPr>
          <w:rFonts w:ascii="Open Sans" w:hAnsi="Open Sans" w:cs="Open Sans"/>
        </w:rPr>
        <w:t>,</w:t>
      </w:r>
    </w:p>
    <w:p w14:paraId="709F82AB" w14:textId="6E911804" w:rsidR="00CB5651" w:rsidRPr="002D7A6C" w:rsidRDefault="00CB5651" w:rsidP="002D7A6C">
      <w:pPr>
        <w:pStyle w:val="Akapitzlist"/>
        <w:numPr>
          <w:ilvl w:val="0"/>
          <w:numId w:val="21"/>
        </w:num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opuszczenia stołówki szkolnej niezwłocznie po spożytym posiłku.</w:t>
      </w:r>
    </w:p>
    <w:p w14:paraId="38844E6A" w14:textId="51102B82" w:rsidR="00AC783D" w:rsidRDefault="00AC783D" w:rsidP="00AC783D">
      <w:pPr>
        <w:pStyle w:val="Akapitzlist"/>
        <w:numPr>
          <w:ilvl w:val="0"/>
          <w:numId w:val="20"/>
        </w:num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W stołówce szkolnej zabrania się:</w:t>
      </w:r>
    </w:p>
    <w:p w14:paraId="6D4FFCAC" w14:textId="12A92D60" w:rsidR="00AC783D" w:rsidRDefault="00AC783D" w:rsidP="00AC783D">
      <w:pPr>
        <w:pStyle w:val="Akapitzlist"/>
        <w:numPr>
          <w:ilvl w:val="0"/>
          <w:numId w:val="22"/>
        </w:num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pobytu osób nieuprawnionych, w tym rodziców/opiekunów dzieci,</w:t>
      </w:r>
    </w:p>
    <w:p w14:paraId="1AC98FC8" w14:textId="37A1DA84" w:rsidR="00AC783D" w:rsidRDefault="00AC783D" w:rsidP="00AC783D">
      <w:pPr>
        <w:pStyle w:val="Akapitzlist"/>
        <w:numPr>
          <w:ilvl w:val="0"/>
          <w:numId w:val="22"/>
        </w:num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popychania, szarpania, biegania, głośnego zachowania,</w:t>
      </w:r>
    </w:p>
    <w:p w14:paraId="2ADA3026" w14:textId="77FCEDF4" w:rsidR="000F2772" w:rsidRDefault="00AC783D" w:rsidP="000F2772">
      <w:pPr>
        <w:pStyle w:val="Akapitzlist"/>
        <w:numPr>
          <w:ilvl w:val="0"/>
          <w:numId w:val="22"/>
        </w:num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 xml:space="preserve">korzystania z urządzeń elektronicznych, tj. telefonów, tabletów, laptopów </w:t>
      </w:r>
      <w:r w:rsidR="00903435">
        <w:rPr>
          <w:rFonts w:ascii="Open Sans" w:hAnsi="Open Sans" w:cs="Open Sans"/>
        </w:rPr>
        <w:t>itp.</w:t>
      </w:r>
      <w:r w:rsidR="000F2772">
        <w:rPr>
          <w:rFonts w:ascii="Open Sans" w:hAnsi="Open Sans" w:cs="Open Sans"/>
        </w:rPr>
        <w:t>,</w:t>
      </w:r>
    </w:p>
    <w:p w14:paraId="01369DBC" w14:textId="5C49CFFE" w:rsidR="002D7A6C" w:rsidRDefault="000F2772" w:rsidP="008D635D">
      <w:pPr>
        <w:pStyle w:val="Akapitzlist"/>
        <w:numPr>
          <w:ilvl w:val="0"/>
          <w:numId w:val="22"/>
        </w:numPr>
        <w:spacing w:after="0"/>
        <w:jc w:val="both"/>
        <w:rPr>
          <w:rFonts w:ascii="Open Sans" w:hAnsi="Open Sans" w:cs="Open Sans"/>
        </w:rPr>
      </w:pPr>
      <w:r w:rsidRPr="000F2772">
        <w:rPr>
          <w:rFonts w:ascii="Open Sans" w:hAnsi="Open Sans" w:cs="Open Sans"/>
        </w:rPr>
        <w:t>wnoszenia</w:t>
      </w:r>
      <w:r w:rsidR="00C7762F" w:rsidRPr="000F2772">
        <w:rPr>
          <w:rFonts w:ascii="Open Sans" w:hAnsi="Open Sans" w:cs="Open Sans"/>
        </w:rPr>
        <w:t xml:space="preserve"> plecaków i okryć wierzchnic</w:t>
      </w:r>
      <w:r w:rsidR="00B14513">
        <w:rPr>
          <w:rFonts w:ascii="Open Sans" w:hAnsi="Open Sans" w:cs="Open Sans"/>
        </w:rPr>
        <w:t>h,</w:t>
      </w:r>
    </w:p>
    <w:p w14:paraId="728B16C1" w14:textId="08EA5539" w:rsidR="00B14513" w:rsidRPr="000F2772" w:rsidRDefault="00B14513" w:rsidP="008D635D">
      <w:pPr>
        <w:pStyle w:val="Akapitzlist"/>
        <w:numPr>
          <w:ilvl w:val="0"/>
          <w:numId w:val="22"/>
        </w:numPr>
        <w:spacing w:after="0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niszczenia wyposażenia stołówki (sztućce, naczynia itp.).</w:t>
      </w:r>
    </w:p>
    <w:p w14:paraId="23286D76" w14:textId="77777777" w:rsidR="00C7762F" w:rsidRDefault="00C7762F" w:rsidP="00454396">
      <w:pPr>
        <w:spacing w:after="0" w:line="276" w:lineRule="auto"/>
        <w:jc w:val="center"/>
        <w:rPr>
          <w:rFonts w:ascii="Open Sans" w:hAnsi="Open Sans" w:cs="Open Sans"/>
          <w:highlight w:val="cyan"/>
        </w:rPr>
      </w:pPr>
    </w:p>
    <w:p w14:paraId="082DE2FE" w14:textId="438CE0A3" w:rsidR="00252F8E" w:rsidRPr="00A33D4A" w:rsidRDefault="00252F8E" w:rsidP="00A33D4A">
      <w:pPr>
        <w:spacing w:after="0" w:line="276" w:lineRule="auto"/>
        <w:jc w:val="center"/>
        <w:rPr>
          <w:rFonts w:ascii="Open Sans" w:hAnsi="Open Sans" w:cs="Open Sans"/>
          <w:b/>
          <w:bCs/>
        </w:rPr>
      </w:pPr>
      <w:r w:rsidRPr="00A33D4A">
        <w:rPr>
          <w:rFonts w:ascii="Open Sans" w:hAnsi="Open Sans" w:cs="Open Sans"/>
          <w:b/>
          <w:bCs/>
        </w:rPr>
        <w:t>Postanowienia końcowe</w:t>
      </w:r>
    </w:p>
    <w:p w14:paraId="2DCB7499" w14:textId="7EFC032B" w:rsidR="00A33D4A" w:rsidRDefault="00A33D4A" w:rsidP="00A33D4A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1D5FE3">
        <w:rPr>
          <w:rFonts w:ascii="Open Sans" w:hAnsi="Open Sans" w:cs="Open Sans"/>
          <w:b/>
          <w:bCs/>
        </w:rPr>
        <w:t xml:space="preserve">§ </w:t>
      </w:r>
      <w:r w:rsidR="00EB1E5C">
        <w:rPr>
          <w:rFonts w:ascii="Open Sans" w:hAnsi="Open Sans" w:cs="Open Sans"/>
          <w:b/>
          <w:bCs/>
        </w:rPr>
        <w:t>1</w:t>
      </w:r>
      <w:r w:rsidR="00B25910">
        <w:rPr>
          <w:rFonts w:ascii="Open Sans" w:hAnsi="Open Sans" w:cs="Open Sans"/>
          <w:b/>
          <w:bCs/>
        </w:rPr>
        <w:t>1</w:t>
      </w:r>
    </w:p>
    <w:p w14:paraId="12786D47" w14:textId="6592D26F" w:rsidR="0003466B" w:rsidRPr="0003466B" w:rsidRDefault="0003466B" w:rsidP="0003466B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T</w:t>
      </w:r>
      <w:r w:rsidRPr="0003466B">
        <w:rPr>
          <w:rFonts w:ascii="Open Sans" w:hAnsi="Open Sans" w:cs="Open Sans"/>
        </w:rPr>
        <w:t xml:space="preserve">ygodniowy </w:t>
      </w:r>
      <w:r>
        <w:rPr>
          <w:rFonts w:ascii="Open Sans" w:hAnsi="Open Sans" w:cs="Open Sans"/>
        </w:rPr>
        <w:t>j</w:t>
      </w:r>
      <w:r w:rsidRPr="0003466B">
        <w:rPr>
          <w:rFonts w:ascii="Open Sans" w:hAnsi="Open Sans" w:cs="Open Sans"/>
        </w:rPr>
        <w:t>adłospis wywieszany jest na tablicach ogłoszeń</w:t>
      </w:r>
      <w:r>
        <w:rPr>
          <w:rFonts w:ascii="Open Sans" w:hAnsi="Open Sans" w:cs="Open Sans"/>
        </w:rPr>
        <w:t xml:space="preserve"> w szkole</w:t>
      </w:r>
      <w:r w:rsidR="006511E8">
        <w:rPr>
          <w:rFonts w:ascii="Open Sans" w:hAnsi="Open Sans" w:cs="Open Sans"/>
        </w:rPr>
        <w:t>,</w:t>
      </w:r>
      <w:r>
        <w:rPr>
          <w:rFonts w:ascii="Open Sans" w:hAnsi="Open Sans" w:cs="Open Sans"/>
        </w:rPr>
        <w:t xml:space="preserve"> na stronie internetowej</w:t>
      </w:r>
      <w:r w:rsidRPr="0003466B">
        <w:rPr>
          <w:rFonts w:ascii="Open Sans" w:hAnsi="Open Sans" w:cs="Open Sans"/>
        </w:rPr>
        <w:t xml:space="preserve"> </w:t>
      </w:r>
      <w:proofErr w:type="spellStart"/>
      <w:r w:rsidR="006511E8">
        <w:rPr>
          <w:rFonts w:ascii="Open Sans" w:hAnsi="Open Sans" w:cs="Open Sans"/>
        </w:rPr>
        <w:t>iOpłaty</w:t>
      </w:r>
      <w:proofErr w:type="spellEnd"/>
      <w:r w:rsidR="006511E8">
        <w:rPr>
          <w:rFonts w:ascii="Open Sans" w:hAnsi="Open Sans" w:cs="Open Sans"/>
        </w:rPr>
        <w:t xml:space="preserve"> oraz w aplikacji </w:t>
      </w:r>
      <w:proofErr w:type="spellStart"/>
      <w:r w:rsidR="006511E8">
        <w:rPr>
          <w:rFonts w:ascii="Open Sans" w:hAnsi="Open Sans" w:cs="Open Sans"/>
        </w:rPr>
        <w:t>iOpłaty</w:t>
      </w:r>
      <w:proofErr w:type="spellEnd"/>
      <w:r w:rsidRPr="0003466B">
        <w:rPr>
          <w:rFonts w:ascii="Open Sans" w:hAnsi="Open Sans" w:cs="Open Sans"/>
        </w:rPr>
        <w:t xml:space="preserve">. </w:t>
      </w:r>
    </w:p>
    <w:p w14:paraId="637740F5" w14:textId="77777777" w:rsidR="003E15F9" w:rsidRDefault="0003466B" w:rsidP="003E15F9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Open Sans" w:hAnsi="Open Sans" w:cs="Open Sans"/>
        </w:rPr>
      </w:pPr>
      <w:r w:rsidRPr="0003466B">
        <w:rPr>
          <w:rFonts w:ascii="Open Sans" w:hAnsi="Open Sans" w:cs="Open Sans"/>
        </w:rPr>
        <w:t>Posiłki przygotowywane są zgodnie z zasadami racjonalnego żywienia oraz normami żywieniowymi.</w:t>
      </w:r>
      <w:r w:rsidR="003E15F9" w:rsidRPr="003E15F9">
        <w:rPr>
          <w:rFonts w:ascii="Open Sans" w:hAnsi="Open Sans" w:cs="Open Sans"/>
        </w:rPr>
        <w:t xml:space="preserve"> </w:t>
      </w:r>
    </w:p>
    <w:p w14:paraId="142FFC4A" w14:textId="23B2EC79" w:rsidR="003E15F9" w:rsidRPr="003E15F9" w:rsidRDefault="003E15F9" w:rsidP="003E15F9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Open Sans" w:hAnsi="Open Sans" w:cs="Open Sans"/>
        </w:rPr>
      </w:pPr>
      <w:r w:rsidRPr="00A30AFE">
        <w:rPr>
          <w:rFonts w:ascii="Open Sans" w:hAnsi="Open Sans" w:cs="Open Sans"/>
        </w:rPr>
        <w:t>Za szkody wyrządzone w stołówce przez uczniów odpowiadają finansowo ich</w:t>
      </w:r>
      <w:r w:rsidR="00856FE3">
        <w:rPr>
          <w:rFonts w:ascii="Open Sans" w:hAnsi="Open Sans" w:cs="Open Sans"/>
        </w:rPr>
        <w:t> </w:t>
      </w:r>
      <w:r w:rsidRPr="00A30AFE">
        <w:rPr>
          <w:rFonts w:ascii="Open Sans" w:hAnsi="Open Sans" w:cs="Open Sans"/>
        </w:rPr>
        <w:t>rodzice.</w:t>
      </w:r>
    </w:p>
    <w:p w14:paraId="7DC2BEAE" w14:textId="77777777" w:rsidR="00947314" w:rsidRDefault="004329F7" w:rsidP="00947314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Open Sans" w:hAnsi="Open Sans" w:cs="Open Sans"/>
        </w:rPr>
      </w:pPr>
      <w:r w:rsidRPr="00A30AFE">
        <w:rPr>
          <w:rFonts w:ascii="Open Sans" w:hAnsi="Open Sans" w:cs="Open Sans"/>
        </w:rPr>
        <w:t>W sprawach nieuregulowanych w niniejszym Regulaminie, związanych z organizacją pracy stołówki szkolnej, decyduje dyrektor szkoły.</w:t>
      </w:r>
    </w:p>
    <w:p w14:paraId="2F3B4FF1" w14:textId="3792D7E3" w:rsidR="00C55358" w:rsidRDefault="00C55358" w:rsidP="00947314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Open Sans" w:hAnsi="Open Sans" w:cs="Open Sans"/>
        </w:rPr>
      </w:pPr>
      <w:r w:rsidRPr="00C55358">
        <w:rPr>
          <w:rFonts w:ascii="Open Sans" w:hAnsi="Open Sans" w:cs="Open Sans"/>
        </w:rPr>
        <w:t>W wyjątkowych przypadkach (choroba pracownika, awaria sprzętu, niezależne od</w:t>
      </w:r>
      <w:r w:rsidR="006F3EF3">
        <w:rPr>
          <w:rFonts w:ascii="Open Sans" w:hAnsi="Open Sans" w:cs="Open Sans"/>
        </w:rPr>
        <w:t> </w:t>
      </w:r>
      <w:r w:rsidRPr="00C55358">
        <w:rPr>
          <w:rFonts w:ascii="Open Sans" w:hAnsi="Open Sans" w:cs="Open Sans"/>
        </w:rPr>
        <w:t>szkoły zmiany w dostawie produktów, przerwy w dostawie energii elektrycznej, awarii wodociągowych lub gazowych i innych nieprzewidywalnych przypadków losowych) menu na dany dzień może dynamicznie ulec zmianie.</w:t>
      </w:r>
    </w:p>
    <w:p w14:paraId="16D507F7" w14:textId="44C5DF6B" w:rsidR="00067FEB" w:rsidRPr="00067FEB" w:rsidRDefault="00067FEB" w:rsidP="00067FEB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Open Sans" w:hAnsi="Open Sans" w:cs="Open Sans"/>
        </w:rPr>
      </w:pPr>
      <w:r w:rsidRPr="00067FEB">
        <w:rPr>
          <w:rFonts w:ascii="Open Sans" w:hAnsi="Open Sans" w:cs="Open Sans"/>
        </w:rPr>
        <w:t xml:space="preserve">W przypadku wystąpienia przerwy w żywieniu dzieci niezależnej od </w:t>
      </w:r>
      <w:r>
        <w:rPr>
          <w:rFonts w:ascii="Open Sans" w:hAnsi="Open Sans" w:cs="Open Sans"/>
        </w:rPr>
        <w:t xml:space="preserve">placówki </w:t>
      </w:r>
      <w:r w:rsidRPr="00067FEB">
        <w:rPr>
          <w:rFonts w:ascii="Open Sans" w:hAnsi="Open Sans" w:cs="Open Sans"/>
        </w:rPr>
        <w:t>np.</w:t>
      </w:r>
      <w:r w:rsidR="006F3EF3">
        <w:rPr>
          <w:rFonts w:ascii="Open Sans" w:hAnsi="Open Sans" w:cs="Open Sans"/>
        </w:rPr>
        <w:t> </w:t>
      </w:r>
      <w:r w:rsidRPr="00067FEB">
        <w:rPr>
          <w:rFonts w:ascii="Open Sans" w:hAnsi="Open Sans" w:cs="Open Sans"/>
        </w:rPr>
        <w:t xml:space="preserve">epidemii, pandemii, kataklizmu </w:t>
      </w:r>
      <w:r w:rsidR="00F35956">
        <w:rPr>
          <w:rFonts w:ascii="Open Sans" w:hAnsi="Open Sans" w:cs="Open Sans"/>
        </w:rPr>
        <w:t>r</w:t>
      </w:r>
      <w:r w:rsidRPr="00067FEB">
        <w:rPr>
          <w:rFonts w:ascii="Open Sans" w:hAnsi="Open Sans" w:cs="Open Sans"/>
        </w:rPr>
        <w:t xml:space="preserve">odzicom/opiekunom prawnym </w:t>
      </w:r>
      <w:r w:rsidR="00F35956">
        <w:rPr>
          <w:rFonts w:ascii="Open Sans" w:hAnsi="Open Sans" w:cs="Open Sans"/>
        </w:rPr>
        <w:t xml:space="preserve">oraz pracownikom placówki </w:t>
      </w:r>
      <w:r w:rsidRPr="00067FEB">
        <w:rPr>
          <w:rFonts w:ascii="Open Sans" w:hAnsi="Open Sans" w:cs="Open Sans"/>
        </w:rPr>
        <w:t>przysługuje zwrot pieniędzy za ten okres.</w:t>
      </w:r>
    </w:p>
    <w:p w14:paraId="2CCDDA34" w14:textId="53D59674" w:rsidR="00B6458F" w:rsidRPr="00947314" w:rsidRDefault="00EB1E5C" w:rsidP="00947314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Open Sans" w:hAnsi="Open Sans" w:cs="Open Sans"/>
        </w:rPr>
      </w:pPr>
      <w:r w:rsidRPr="00947314">
        <w:rPr>
          <w:rFonts w:ascii="Open Sans" w:hAnsi="Open Sans" w:cs="Open Sans"/>
        </w:rPr>
        <w:t xml:space="preserve">Regulamin obowiązuje od 1 </w:t>
      </w:r>
      <w:r w:rsidR="00225C54">
        <w:rPr>
          <w:rFonts w:ascii="Open Sans" w:hAnsi="Open Sans" w:cs="Open Sans"/>
        </w:rPr>
        <w:t>września</w:t>
      </w:r>
      <w:r w:rsidRPr="00947314">
        <w:rPr>
          <w:rFonts w:ascii="Open Sans" w:hAnsi="Open Sans" w:cs="Open Sans"/>
        </w:rPr>
        <w:t xml:space="preserve"> 202</w:t>
      </w:r>
      <w:r w:rsidR="00DB549D">
        <w:rPr>
          <w:rFonts w:ascii="Open Sans" w:hAnsi="Open Sans" w:cs="Open Sans"/>
        </w:rPr>
        <w:t>6</w:t>
      </w:r>
      <w:r w:rsidRPr="00947314">
        <w:rPr>
          <w:rFonts w:ascii="Open Sans" w:hAnsi="Open Sans" w:cs="Open Sans"/>
        </w:rPr>
        <w:t xml:space="preserve"> r.</w:t>
      </w:r>
    </w:p>
    <w:p w14:paraId="22C47C80" w14:textId="77777777" w:rsidR="004C55EF" w:rsidRDefault="004C55EF" w:rsidP="00F032A1">
      <w:pPr>
        <w:spacing w:after="0" w:line="240" w:lineRule="auto"/>
        <w:rPr>
          <w:rFonts w:ascii="Open Sans" w:hAnsi="Open Sans" w:cs="Open Sans"/>
        </w:rPr>
      </w:pPr>
    </w:p>
    <w:p w14:paraId="1CE0C6D2" w14:textId="77777777" w:rsidR="00521045" w:rsidRDefault="00521045" w:rsidP="00F032A1">
      <w:pPr>
        <w:spacing w:after="0" w:line="240" w:lineRule="auto"/>
        <w:rPr>
          <w:rFonts w:ascii="Open Sans" w:hAnsi="Open Sans" w:cs="Open Sans"/>
        </w:rPr>
      </w:pPr>
    </w:p>
    <w:p w14:paraId="15D48A26" w14:textId="77777777" w:rsidR="006B3C22" w:rsidRPr="007951BF" w:rsidRDefault="006B3C22" w:rsidP="00A20A93">
      <w:pPr>
        <w:spacing w:after="0" w:line="240" w:lineRule="auto"/>
        <w:rPr>
          <w:sz w:val="24"/>
          <w:szCs w:val="24"/>
        </w:rPr>
      </w:pPr>
    </w:p>
    <w:sectPr w:rsidR="006B3C22" w:rsidRPr="007951BF" w:rsidSect="0077478B">
      <w:footerReference w:type="default" r:id="rId9"/>
      <w:pgSz w:w="11907" w:h="16840" w:code="9"/>
      <w:pgMar w:top="1134" w:right="1304" w:bottom="1134" w:left="1361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51906" w14:textId="77777777" w:rsidR="00D26991" w:rsidRDefault="00D26991">
      <w:pPr>
        <w:spacing w:after="0" w:line="240" w:lineRule="auto"/>
      </w:pPr>
      <w:r>
        <w:separator/>
      </w:r>
    </w:p>
  </w:endnote>
  <w:endnote w:type="continuationSeparator" w:id="0">
    <w:p w14:paraId="23B67D69" w14:textId="77777777" w:rsidR="00D26991" w:rsidRDefault="00D26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9617150"/>
      <w:docPartObj>
        <w:docPartGallery w:val="Page Numbers (Bottom of Page)"/>
        <w:docPartUnique/>
      </w:docPartObj>
    </w:sdtPr>
    <w:sdtEndPr/>
    <w:sdtContent>
      <w:p w14:paraId="5FB36CB8" w14:textId="27A4D268" w:rsidR="00D27714" w:rsidRDefault="00D2771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D4EEB6" w14:textId="018AB2C7" w:rsidR="008D25B3" w:rsidRDefault="008D25B3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7FC4D" w14:textId="77777777" w:rsidR="00D26991" w:rsidRDefault="00D26991">
      <w:pPr>
        <w:spacing w:after="0" w:line="240" w:lineRule="auto"/>
      </w:pPr>
      <w:r>
        <w:separator/>
      </w:r>
    </w:p>
  </w:footnote>
  <w:footnote w:type="continuationSeparator" w:id="0">
    <w:p w14:paraId="71371CF6" w14:textId="77777777" w:rsidR="00D26991" w:rsidRDefault="00D26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CF092B84"/>
    <w:lvl w:ilvl="0">
      <w:numFmt w:val="bullet"/>
      <w:lvlText w:val="•"/>
      <w:lvlJc w:val="left"/>
      <w:pPr>
        <w:ind w:left="1501" w:hanging="351"/>
      </w:pPr>
      <w:rPr>
        <w:rFonts w:ascii="Arial" w:eastAsia="Arial" w:hAnsi="Arial" w:cs="Arial" w:hint="default"/>
        <w:w w:val="141"/>
        <w:sz w:val="20"/>
        <w:szCs w:val="20"/>
        <w:lang w:val="pl-PL" w:eastAsia="pl-PL" w:bidi="pl-PL"/>
      </w:rPr>
    </w:lvl>
    <w:lvl w:ilvl="1">
      <w:numFmt w:val="bullet"/>
      <w:lvlText w:val="•"/>
      <w:lvlJc w:val="left"/>
      <w:pPr>
        <w:ind w:left="2321" w:hanging="351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3143" w:hanging="351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965" w:hanging="351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787" w:hanging="351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609" w:hanging="351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431" w:hanging="351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253" w:hanging="351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075" w:hanging="351"/>
      </w:pPr>
      <w:rPr>
        <w:rFonts w:hint="default"/>
        <w:lang w:val="pl-PL" w:eastAsia="pl-PL" w:bidi="pl-PL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362" w:hanging="615"/>
      </w:pPr>
      <w:rPr>
        <w:rFonts w:ascii="Arial" w:eastAsia="Arial" w:hAnsi="Arial" w:cs="Arial" w:hint="default"/>
        <w:spacing w:val="-1"/>
        <w:w w:val="90"/>
        <w:sz w:val="20"/>
        <w:szCs w:val="20"/>
        <w:lang w:val="pl-PL" w:eastAsia="pl-PL" w:bidi="pl-PL"/>
      </w:rPr>
    </w:lvl>
    <w:lvl w:ilvl="1">
      <w:numFmt w:val="bullet"/>
      <w:lvlText w:val="▪"/>
      <w:lvlJc w:val="left"/>
      <w:pPr>
        <w:ind w:left="2082" w:hanging="360"/>
      </w:pPr>
      <w:rPr>
        <w:rFonts w:ascii="Arial" w:eastAsia="Arial" w:hAnsi="Arial" w:cs="Arial" w:hint="default"/>
        <w:w w:val="99"/>
        <w:sz w:val="20"/>
        <w:szCs w:val="20"/>
        <w:lang w:val="pl-PL" w:eastAsia="pl-PL" w:bidi="pl-PL"/>
      </w:rPr>
    </w:lvl>
    <w:lvl w:ilvl="2">
      <w:numFmt w:val="bullet"/>
      <w:lvlText w:val="•"/>
      <w:lvlJc w:val="left"/>
      <w:pPr>
        <w:ind w:left="2928" w:hanging="360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777" w:hanging="36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626" w:hanging="36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475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324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172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021" w:hanging="360"/>
      </w:pPr>
      <w:rPr>
        <w:rFonts w:hint="default"/>
        <w:lang w:val="pl-PL" w:eastAsia="pl-PL" w:bidi="pl-PL"/>
      </w:rPr>
    </w:lvl>
  </w:abstractNum>
  <w:abstractNum w:abstractNumId="2" w15:restartNumberingAfterBreak="0">
    <w:nsid w:val="01262AD8"/>
    <w:multiLevelType w:val="hybridMultilevel"/>
    <w:tmpl w:val="D9D093C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13A48A4"/>
    <w:multiLevelType w:val="hybridMultilevel"/>
    <w:tmpl w:val="DDFA437C"/>
    <w:lvl w:ilvl="0" w:tplc="7458C9F0">
      <w:start w:val="1"/>
      <w:numFmt w:val="decimal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B36E5C"/>
    <w:multiLevelType w:val="hybridMultilevel"/>
    <w:tmpl w:val="68981368"/>
    <w:lvl w:ilvl="0" w:tplc="45FEA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691854"/>
    <w:multiLevelType w:val="hybridMultilevel"/>
    <w:tmpl w:val="10DC4F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A2F47"/>
    <w:multiLevelType w:val="multilevel"/>
    <w:tmpl w:val="F59E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580673"/>
    <w:multiLevelType w:val="hybridMultilevel"/>
    <w:tmpl w:val="F68E4042"/>
    <w:lvl w:ilvl="0" w:tplc="DF4876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D7B10"/>
    <w:multiLevelType w:val="hybridMultilevel"/>
    <w:tmpl w:val="103E9246"/>
    <w:lvl w:ilvl="0" w:tplc="D59A1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7717B5"/>
    <w:multiLevelType w:val="hybridMultilevel"/>
    <w:tmpl w:val="596E65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134A25"/>
    <w:multiLevelType w:val="hybridMultilevel"/>
    <w:tmpl w:val="10DC4F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B749F"/>
    <w:multiLevelType w:val="hybridMultilevel"/>
    <w:tmpl w:val="22044E50"/>
    <w:lvl w:ilvl="0" w:tplc="68FE4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343E7"/>
    <w:multiLevelType w:val="hybridMultilevel"/>
    <w:tmpl w:val="7FCA0E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C6E30"/>
    <w:multiLevelType w:val="hybridMultilevel"/>
    <w:tmpl w:val="339E939C"/>
    <w:lvl w:ilvl="0" w:tplc="3A484724">
      <w:start w:val="1"/>
      <w:numFmt w:val="decimal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97BBD"/>
    <w:multiLevelType w:val="hybridMultilevel"/>
    <w:tmpl w:val="638A19D8"/>
    <w:lvl w:ilvl="0" w:tplc="E62848C2">
      <w:start w:val="1"/>
      <w:numFmt w:val="decimal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11C9B"/>
    <w:multiLevelType w:val="hybridMultilevel"/>
    <w:tmpl w:val="40E02116"/>
    <w:lvl w:ilvl="0" w:tplc="A3848D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B4A7A"/>
    <w:multiLevelType w:val="hybridMultilevel"/>
    <w:tmpl w:val="05FAA59E"/>
    <w:lvl w:ilvl="0" w:tplc="276A89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C4318"/>
    <w:multiLevelType w:val="hybridMultilevel"/>
    <w:tmpl w:val="A4142B84"/>
    <w:lvl w:ilvl="0" w:tplc="679429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E466F"/>
    <w:multiLevelType w:val="hybridMultilevel"/>
    <w:tmpl w:val="BBA68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E6E4C"/>
    <w:multiLevelType w:val="hybridMultilevel"/>
    <w:tmpl w:val="6CFA29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95351C"/>
    <w:multiLevelType w:val="hybridMultilevel"/>
    <w:tmpl w:val="86E47A56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7E81A67"/>
    <w:multiLevelType w:val="hybridMultilevel"/>
    <w:tmpl w:val="759EB2DC"/>
    <w:lvl w:ilvl="0" w:tplc="D1EA7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19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>
      <w:start w:val="1"/>
      <w:numFmt w:val="lowerLetter"/>
      <w:lvlText w:val="%2."/>
      <w:lvlJc w:val="left"/>
      <w:pPr>
        <w:ind w:left="1918" w:hanging="360"/>
      </w:pPr>
      <w:rPr>
        <w:rFonts w:ascii="Times New Roman" w:eastAsia="Times New Roman" w:hAnsi="Times New Roman" w:cs="Times New Roman" w:hint="default"/>
        <w:spacing w:val="-14"/>
        <w:w w:val="79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786" w:hanging="360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53" w:hanging="36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519" w:hanging="36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386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252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119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86" w:hanging="360"/>
      </w:pPr>
      <w:rPr>
        <w:rFonts w:hint="default"/>
        <w:lang w:val="pl-PL" w:eastAsia="pl-PL" w:bidi="pl-PL"/>
      </w:rPr>
    </w:lvl>
  </w:abstractNum>
  <w:abstractNum w:abstractNumId="23" w15:restartNumberingAfterBreak="0">
    <w:nsid w:val="5A7034D4"/>
    <w:multiLevelType w:val="hybridMultilevel"/>
    <w:tmpl w:val="D11E16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1D2F26"/>
    <w:multiLevelType w:val="hybridMultilevel"/>
    <w:tmpl w:val="1E0C0BD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DE004A"/>
    <w:multiLevelType w:val="hybridMultilevel"/>
    <w:tmpl w:val="9FBC87F8"/>
    <w:lvl w:ilvl="0" w:tplc="94D2E8CC">
      <w:start w:val="1"/>
      <w:numFmt w:val="decimal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018F0"/>
    <w:multiLevelType w:val="hybridMultilevel"/>
    <w:tmpl w:val="7FCA0E74"/>
    <w:lvl w:ilvl="0" w:tplc="A3848D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F19C6"/>
    <w:multiLevelType w:val="hybridMultilevel"/>
    <w:tmpl w:val="0DCEF6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F2E31C5"/>
    <w:multiLevelType w:val="hybridMultilevel"/>
    <w:tmpl w:val="C512E194"/>
    <w:lvl w:ilvl="0" w:tplc="A3848D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E0FD3"/>
    <w:multiLevelType w:val="hybridMultilevel"/>
    <w:tmpl w:val="88E413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A74B4"/>
    <w:multiLevelType w:val="multilevel"/>
    <w:tmpl w:val="E8A4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57769F"/>
    <w:multiLevelType w:val="multilevel"/>
    <w:tmpl w:val="E9EA4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2"/>
  </w:num>
  <w:num w:numId="4">
    <w:abstractNumId w:val="14"/>
  </w:num>
  <w:num w:numId="5">
    <w:abstractNumId w:val="5"/>
  </w:num>
  <w:num w:numId="6">
    <w:abstractNumId w:val="20"/>
  </w:num>
  <w:num w:numId="7">
    <w:abstractNumId w:val="10"/>
  </w:num>
  <w:num w:numId="8">
    <w:abstractNumId w:val="2"/>
  </w:num>
  <w:num w:numId="9">
    <w:abstractNumId w:val="25"/>
  </w:num>
  <w:num w:numId="10">
    <w:abstractNumId w:val="13"/>
  </w:num>
  <w:num w:numId="11">
    <w:abstractNumId w:val="3"/>
  </w:num>
  <w:num w:numId="12">
    <w:abstractNumId w:val="26"/>
  </w:num>
  <w:num w:numId="13">
    <w:abstractNumId w:val="28"/>
  </w:num>
  <w:num w:numId="14">
    <w:abstractNumId w:val="15"/>
  </w:num>
  <w:num w:numId="15">
    <w:abstractNumId w:val="29"/>
  </w:num>
  <w:num w:numId="16">
    <w:abstractNumId w:val="9"/>
  </w:num>
  <w:num w:numId="17">
    <w:abstractNumId w:val="11"/>
  </w:num>
  <w:num w:numId="18">
    <w:abstractNumId w:val="17"/>
  </w:num>
  <w:num w:numId="19">
    <w:abstractNumId w:val="8"/>
  </w:num>
  <w:num w:numId="20">
    <w:abstractNumId w:val="4"/>
  </w:num>
  <w:num w:numId="21">
    <w:abstractNumId w:val="19"/>
  </w:num>
  <w:num w:numId="22">
    <w:abstractNumId w:val="27"/>
  </w:num>
  <w:num w:numId="23">
    <w:abstractNumId w:val="16"/>
  </w:num>
  <w:num w:numId="24">
    <w:abstractNumId w:val="21"/>
  </w:num>
  <w:num w:numId="25">
    <w:abstractNumId w:val="24"/>
  </w:num>
  <w:num w:numId="26">
    <w:abstractNumId w:val="7"/>
  </w:num>
  <w:num w:numId="27">
    <w:abstractNumId w:val="18"/>
  </w:num>
  <w:num w:numId="28">
    <w:abstractNumId w:val="30"/>
  </w:num>
  <w:num w:numId="29">
    <w:abstractNumId w:val="6"/>
  </w:num>
  <w:num w:numId="30">
    <w:abstractNumId w:val="31"/>
  </w:num>
  <w:num w:numId="31">
    <w:abstractNumId w:val="1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B1"/>
    <w:rsid w:val="00006D11"/>
    <w:rsid w:val="00013CF7"/>
    <w:rsid w:val="00023780"/>
    <w:rsid w:val="00025C8B"/>
    <w:rsid w:val="000272AD"/>
    <w:rsid w:val="00033048"/>
    <w:rsid w:val="0003466B"/>
    <w:rsid w:val="00041163"/>
    <w:rsid w:val="00041922"/>
    <w:rsid w:val="00041A55"/>
    <w:rsid w:val="000473BA"/>
    <w:rsid w:val="00054550"/>
    <w:rsid w:val="00063244"/>
    <w:rsid w:val="0006598E"/>
    <w:rsid w:val="00067FEB"/>
    <w:rsid w:val="00073ADD"/>
    <w:rsid w:val="00080F7F"/>
    <w:rsid w:val="00083A45"/>
    <w:rsid w:val="0009490D"/>
    <w:rsid w:val="000B1E3E"/>
    <w:rsid w:val="000B1FF1"/>
    <w:rsid w:val="000B6E97"/>
    <w:rsid w:val="000E0B48"/>
    <w:rsid w:val="000E4752"/>
    <w:rsid w:val="000E5692"/>
    <w:rsid w:val="000F2772"/>
    <w:rsid w:val="000F516E"/>
    <w:rsid w:val="001275D9"/>
    <w:rsid w:val="00131743"/>
    <w:rsid w:val="001341AA"/>
    <w:rsid w:val="00134D59"/>
    <w:rsid w:val="0013552D"/>
    <w:rsid w:val="00135640"/>
    <w:rsid w:val="001464DB"/>
    <w:rsid w:val="001471A6"/>
    <w:rsid w:val="001473EE"/>
    <w:rsid w:val="0015027B"/>
    <w:rsid w:val="0016051A"/>
    <w:rsid w:val="001706D9"/>
    <w:rsid w:val="001769FE"/>
    <w:rsid w:val="00181871"/>
    <w:rsid w:val="001846E4"/>
    <w:rsid w:val="001A358A"/>
    <w:rsid w:val="001B6984"/>
    <w:rsid w:val="001C27C4"/>
    <w:rsid w:val="001C4009"/>
    <w:rsid w:val="001C6D8E"/>
    <w:rsid w:val="001D06E6"/>
    <w:rsid w:val="001D5200"/>
    <w:rsid w:val="001D5FE3"/>
    <w:rsid w:val="001E0B10"/>
    <w:rsid w:val="001F6BD7"/>
    <w:rsid w:val="001F701A"/>
    <w:rsid w:val="00212573"/>
    <w:rsid w:val="00215AC5"/>
    <w:rsid w:val="00225C54"/>
    <w:rsid w:val="002338B0"/>
    <w:rsid w:val="002409A0"/>
    <w:rsid w:val="00247A18"/>
    <w:rsid w:val="00252E97"/>
    <w:rsid w:val="00252F8E"/>
    <w:rsid w:val="0027258B"/>
    <w:rsid w:val="002872CB"/>
    <w:rsid w:val="00287DA0"/>
    <w:rsid w:val="00290D80"/>
    <w:rsid w:val="002A0742"/>
    <w:rsid w:val="002A3A56"/>
    <w:rsid w:val="002D7A6C"/>
    <w:rsid w:val="002E4072"/>
    <w:rsid w:val="002E68EC"/>
    <w:rsid w:val="002F1EA0"/>
    <w:rsid w:val="00313208"/>
    <w:rsid w:val="00314D77"/>
    <w:rsid w:val="0031538E"/>
    <w:rsid w:val="003310CC"/>
    <w:rsid w:val="00335E01"/>
    <w:rsid w:val="00344054"/>
    <w:rsid w:val="00346639"/>
    <w:rsid w:val="003553D2"/>
    <w:rsid w:val="00361249"/>
    <w:rsid w:val="003639ED"/>
    <w:rsid w:val="00370179"/>
    <w:rsid w:val="00380A1C"/>
    <w:rsid w:val="003843F5"/>
    <w:rsid w:val="00385219"/>
    <w:rsid w:val="00393A94"/>
    <w:rsid w:val="003978BC"/>
    <w:rsid w:val="003978D8"/>
    <w:rsid w:val="003A1E05"/>
    <w:rsid w:val="003A496B"/>
    <w:rsid w:val="003A6BDF"/>
    <w:rsid w:val="003E15F9"/>
    <w:rsid w:val="003F694E"/>
    <w:rsid w:val="00400F3C"/>
    <w:rsid w:val="00407351"/>
    <w:rsid w:val="004109F7"/>
    <w:rsid w:val="00420FFB"/>
    <w:rsid w:val="00423C95"/>
    <w:rsid w:val="004244FA"/>
    <w:rsid w:val="00424EA6"/>
    <w:rsid w:val="004329F7"/>
    <w:rsid w:val="00437A15"/>
    <w:rsid w:val="00450434"/>
    <w:rsid w:val="00454396"/>
    <w:rsid w:val="004823CD"/>
    <w:rsid w:val="004B0C76"/>
    <w:rsid w:val="004B6987"/>
    <w:rsid w:val="004C55EF"/>
    <w:rsid w:val="004C6C37"/>
    <w:rsid w:val="004E4650"/>
    <w:rsid w:val="004E5D06"/>
    <w:rsid w:val="004E72FA"/>
    <w:rsid w:val="004F1444"/>
    <w:rsid w:val="004F3291"/>
    <w:rsid w:val="00501341"/>
    <w:rsid w:val="005113D3"/>
    <w:rsid w:val="00513B15"/>
    <w:rsid w:val="00515C3A"/>
    <w:rsid w:val="00521045"/>
    <w:rsid w:val="00537B56"/>
    <w:rsid w:val="00541BC6"/>
    <w:rsid w:val="0054625E"/>
    <w:rsid w:val="0054728C"/>
    <w:rsid w:val="00550266"/>
    <w:rsid w:val="00551B88"/>
    <w:rsid w:val="00553243"/>
    <w:rsid w:val="00557751"/>
    <w:rsid w:val="005604DF"/>
    <w:rsid w:val="0056178D"/>
    <w:rsid w:val="00567533"/>
    <w:rsid w:val="005721C8"/>
    <w:rsid w:val="00580337"/>
    <w:rsid w:val="005957EA"/>
    <w:rsid w:val="005A27AB"/>
    <w:rsid w:val="005D0244"/>
    <w:rsid w:val="005E3686"/>
    <w:rsid w:val="005E43E0"/>
    <w:rsid w:val="005E7E8A"/>
    <w:rsid w:val="005F045D"/>
    <w:rsid w:val="005F2563"/>
    <w:rsid w:val="005F3011"/>
    <w:rsid w:val="005F6322"/>
    <w:rsid w:val="006040C1"/>
    <w:rsid w:val="00605E91"/>
    <w:rsid w:val="0061741C"/>
    <w:rsid w:val="00617D94"/>
    <w:rsid w:val="00621FCC"/>
    <w:rsid w:val="00624180"/>
    <w:rsid w:val="006276B1"/>
    <w:rsid w:val="00627BD9"/>
    <w:rsid w:val="00630CC3"/>
    <w:rsid w:val="0063417E"/>
    <w:rsid w:val="00640DAD"/>
    <w:rsid w:val="006511E8"/>
    <w:rsid w:val="00651D86"/>
    <w:rsid w:val="0065380E"/>
    <w:rsid w:val="00654407"/>
    <w:rsid w:val="006562E1"/>
    <w:rsid w:val="006611CA"/>
    <w:rsid w:val="00681EC4"/>
    <w:rsid w:val="00686D6E"/>
    <w:rsid w:val="006B1B87"/>
    <w:rsid w:val="006B2332"/>
    <w:rsid w:val="006B3C22"/>
    <w:rsid w:val="006C113B"/>
    <w:rsid w:val="006D224C"/>
    <w:rsid w:val="006E1DDE"/>
    <w:rsid w:val="006E7590"/>
    <w:rsid w:val="006F2B3B"/>
    <w:rsid w:val="006F2E0E"/>
    <w:rsid w:val="006F3EF3"/>
    <w:rsid w:val="00705260"/>
    <w:rsid w:val="007233C8"/>
    <w:rsid w:val="007310F3"/>
    <w:rsid w:val="007341D2"/>
    <w:rsid w:val="00753ECA"/>
    <w:rsid w:val="0076371D"/>
    <w:rsid w:val="00773620"/>
    <w:rsid w:val="0077478B"/>
    <w:rsid w:val="00774CA6"/>
    <w:rsid w:val="00777AF6"/>
    <w:rsid w:val="00782329"/>
    <w:rsid w:val="007951BF"/>
    <w:rsid w:val="00796805"/>
    <w:rsid w:val="007A478D"/>
    <w:rsid w:val="007A4DB1"/>
    <w:rsid w:val="007C18C4"/>
    <w:rsid w:val="007F195E"/>
    <w:rsid w:val="0080764A"/>
    <w:rsid w:val="00812F5A"/>
    <w:rsid w:val="0081308E"/>
    <w:rsid w:val="00814A9B"/>
    <w:rsid w:val="00835131"/>
    <w:rsid w:val="00841CE3"/>
    <w:rsid w:val="00844AAB"/>
    <w:rsid w:val="00850D5C"/>
    <w:rsid w:val="00856FE3"/>
    <w:rsid w:val="00886BBD"/>
    <w:rsid w:val="008A7A06"/>
    <w:rsid w:val="008B1A3C"/>
    <w:rsid w:val="008B6F28"/>
    <w:rsid w:val="008D25B3"/>
    <w:rsid w:val="008D38D4"/>
    <w:rsid w:val="008D4B22"/>
    <w:rsid w:val="008D635D"/>
    <w:rsid w:val="008D7FF7"/>
    <w:rsid w:val="008E3099"/>
    <w:rsid w:val="008E40C2"/>
    <w:rsid w:val="00903435"/>
    <w:rsid w:val="00932B45"/>
    <w:rsid w:val="0093788E"/>
    <w:rsid w:val="00947314"/>
    <w:rsid w:val="009555C3"/>
    <w:rsid w:val="00956413"/>
    <w:rsid w:val="0096518E"/>
    <w:rsid w:val="00985FA6"/>
    <w:rsid w:val="00992B1E"/>
    <w:rsid w:val="009A5087"/>
    <w:rsid w:val="009B0BCA"/>
    <w:rsid w:val="009B0C74"/>
    <w:rsid w:val="009B7A13"/>
    <w:rsid w:val="009C644E"/>
    <w:rsid w:val="009D403F"/>
    <w:rsid w:val="009F29C4"/>
    <w:rsid w:val="00A02A85"/>
    <w:rsid w:val="00A05E0A"/>
    <w:rsid w:val="00A11014"/>
    <w:rsid w:val="00A20A93"/>
    <w:rsid w:val="00A24C22"/>
    <w:rsid w:val="00A30AFE"/>
    <w:rsid w:val="00A33D4A"/>
    <w:rsid w:val="00A426F0"/>
    <w:rsid w:val="00A462D8"/>
    <w:rsid w:val="00A6128B"/>
    <w:rsid w:val="00A7286A"/>
    <w:rsid w:val="00A800CC"/>
    <w:rsid w:val="00A8193C"/>
    <w:rsid w:val="00A85FC4"/>
    <w:rsid w:val="00A86D1B"/>
    <w:rsid w:val="00A95A5D"/>
    <w:rsid w:val="00AB3BD8"/>
    <w:rsid w:val="00AC56BC"/>
    <w:rsid w:val="00AC783D"/>
    <w:rsid w:val="00AD6B5B"/>
    <w:rsid w:val="00AE28D9"/>
    <w:rsid w:val="00AE6C75"/>
    <w:rsid w:val="00B066F3"/>
    <w:rsid w:val="00B1378F"/>
    <w:rsid w:val="00B14513"/>
    <w:rsid w:val="00B24699"/>
    <w:rsid w:val="00B25910"/>
    <w:rsid w:val="00B25C6E"/>
    <w:rsid w:val="00B320F0"/>
    <w:rsid w:val="00B41173"/>
    <w:rsid w:val="00B45B7D"/>
    <w:rsid w:val="00B507C4"/>
    <w:rsid w:val="00B55F5C"/>
    <w:rsid w:val="00B610E7"/>
    <w:rsid w:val="00B6458F"/>
    <w:rsid w:val="00B75F74"/>
    <w:rsid w:val="00BA3BAD"/>
    <w:rsid w:val="00BB04F0"/>
    <w:rsid w:val="00BB63EB"/>
    <w:rsid w:val="00BD0BA6"/>
    <w:rsid w:val="00BD746D"/>
    <w:rsid w:val="00BE288E"/>
    <w:rsid w:val="00C02C54"/>
    <w:rsid w:val="00C22FCB"/>
    <w:rsid w:val="00C26BBE"/>
    <w:rsid w:val="00C31117"/>
    <w:rsid w:val="00C3267C"/>
    <w:rsid w:val="00C32D82"/>
    <w:rsid w:val="00C404B1"/>
    <w:rsid w:val="00C42738"/>
    <w:rsid w:val="00C44156"/>
    <w:rsid w:val="00C5080A"/>
    <w:rsid w:val="00C55358"/>
    <w:rsid w:val="00C71338"/>
    <w:rsid w:val="00C7425F"/>
    <w:rsid w:val="00C7762F"/>
    <w:rsid w:val="00CA367D"/>
    <w:rsid w:val="00CA62D3"/>
    <w:rsid w:val="00CB45E5"/>
    <w:rsid w:val="00CB5651"/>
    <w:rsid w:val="00CC283B"/>
    <w:rsid w:val="00CD4185"/>
    <w:rsid w:val="00CD496B"/>
    <w:rsid w:val="00CE2D01"/>
    <w:rsid w:val="00CE3678"/>
    <w:rsid w:val="00CE4843"/>
    <w:rsid w:val="00CF5BF9"/>
    <w:rsid w:val="00D03B82"/>
    <w:rsid w:val="00D0480F"/>
    <w:rsid w:val="00D0783E"/>
    <w:rsid w:val="00D26991"/>
    <w:rsid w:val="00D27714"/>
    <w:rsid w:val="00D4744F"/>
    <w:rsid w:val="00D707BA"/>
    <w:rsid w:val="00D81270"/>
    <w:rsid w:val="00D91E68"/>
    <w:rsid w:val="00D923D9"/>
    <w:rsid w:val="00D92CC6"/>
    <w:rsid w:val="00DA1294"/>
    <w:rsid w:val="00DA3CF8"/>
    <w:rsid w:val="00DA4C29"/>
    <w:rsid w:val="00DB549D"/>
    <w:rsid w:val="00DC0391"/>
    <w:rsid w:val="00DC3426"/>
    <w:rsid w:val="00DD67EE"/>
    <w:rsid w:val="00DF7EAF"/>
    <w:rsid w:val="00E03C82"/>
    <w:rsid w:val="00E05A87"/>
    <w:rsid w:val="00E07D28"/>
    <w:rsid w:val="00E15FE3"/>
    <w:rsid w:val="00E306DA"/>
    <w:rsid w:val="00E37C67"/>
    <w:rsid w:val="00E4594D"/>
    <w:rsid w:val="00E469BB"/>
    <w:rsid w:val="00E55749"/>
    <w:rsid w:val="00E55AF5"/>
    <w:rsid w:val="00E8164F"/>
    <w:rsid w:val="00E908BB"/>
    <w:rsid w:val="00E9168A"/>
    <w:rsid w:val="00E952CA"/>
    <w:rsid w:val="00EA0196"/>
    <w:rsid w:val="00EB1E5C"/>
    <w:rsid w:val="00EB71F1"/>
    <w:rsid w:val="00EC2070"/>
    <w:rsid w:val="00EC76DF"/>
    <w:rsid w:val="00ED7090"/>
    <w:rsid w:val="00EE3CB3"/>
    <w:rsid w:val="00EE63EF"/>
    <w:rsid w:val="00EF1AB3"/>
    <w:rsid w:val="00EF5000"/>
    <w:rsid w:val="00F020FF"/>
    <w:rsid w:val="00F032A1"/>
    <w:rsid w:val="00F035D8"/>
    <w:rsid w:val="00F13BCD"/>
    <w:rsid w:val="00F16C99"/>
    <w:rsid w:val="00F234C3"/>
    <w:rsid w:val="00F27C33"/>
    <w:rsid w:val="00F323CD"/>
    <w:rsid w:val="00F339C0"/>
    <w:rsid w:val="00F35956"/>
    <w:rsid w:val="00F36C17"/>
    <w:rsid w:val="00F4124D"/>
    <w:rsid w:val="00F432B8"/>
    <w:rsid w:val="00F530D9"/>
    <w:rsid w:val="00F56F92"/>
    <w:rsid w:val="00F80E16"/>
    <w:rsid w:val="00F86745"/>
    <w:rsid w:val="00FA429D"/>
    <w:rsid w:val="00FA6E42"/>
    <w:rsid w:val="00FB3973"/>
    <w:rsid w:val="00FB6261"/>
    <w:rsid w:val="00FC23E6"/>
    <w:rsid w:val="00FC274F"/>
    <w:rsid w:val="00FE3907"/>
    <w:rsid w:val="00FE4387"/>
    <w:rsid w:val="00FE6CD4"/>
    <w:rsid w:val="00FF21EB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A32B5E"/>
  <w15:chartTrackingRefBased/>
  <w15:docId w15:val="{DD6129ED-3F14-418D-8616-3BCB382F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0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0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0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0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0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0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0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0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0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0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0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0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04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04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04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04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04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04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0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0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0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0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04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404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04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0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04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04B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8D25B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:lang w:eastAsia="pl-PL" w:bidi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D25B3"/>
    <w:rPr>
      <w:rFonts w:ascii="Arial" w:eastAsia="Arial" w:hAnsi="Arial" w:cs="Arial"/>
      <w:kern w:val="0"/>
      <w:sz w:val="24"/>
      <w:szCs w:val="24"/>
      <w:lang w:eastAsia="pl-PL" w:bidi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32B4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2B45"/>
    <w:rPr>
      <w:color w:val="605E5C"/>
      <w:shd w:val="clear" w:color="auto" w:fill="E1DFDD"/>
    </w:rPr>
  </w:style>
  <w:style w:type="paragraph" w:customStyle="1" w:styleId="Standard">
    <w:name w:val="Standard"/>
    <w:rsid w:val="00AC56B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27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7714"/>
  </w:style>
  <w:style w:type="paragraph" w:styleId="Stopka">
    <w:name w:val="footer"/>
    <w:basedOn w:val="Normalny"/>
    <w:link w:val="StopkaZnak"/>
    <w:uiPriority w:val="99"/>
    <w:unhideWhenUsed/>
    <w:rsid w:val="00D27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7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1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0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5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5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9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9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1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1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3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0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3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ndent@lo4.edu.gdan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E4A50-C768-4C6D-B7A1-FBBBC3845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1451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Tańska Natalia</dc:creator>
  <cp:keywords/>
  <dc:description/>
  <cp:lastModifiedBy>Intendent</cp:lastModifiedBy>
  <cp:revision>2</cp:revision>
  <cp:lastPrinted>2025-06-13T10:16:00Z</cp:lastPrinted>
  <dcterms:created xsi:type="dcterms:W3CDTF">2026-08-25T07:00:00Z</dcterms:created>
  <dcterms:modified xsi:type="dcterms:W3CDTF">2026-08-25T07:00:00Z</dcterms:modified>
</cp:coreProperties>
</file>